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471318">
      <w:pPr>
        <w:jc w:val="left"/>
        <w:rPr>
          <w:color w:val="000000"/>
          <w:highlight w:val="none"/>
        </w:rPr>
      </w:pPr>
    </w:p>
    <w:p w14:paraId="24FB23C0">
      <w:pPr>
        <w:rPr>
          <w:color w:val="000000"/>
          <w:highlight w:val="none"/>
        </w:rPr>
      </w:pPr>
      <w:bookmarkStart w:id="0" w:name="EB3ace3d43b98b41779337deb808be6fa3"/>
      <w:r>
        <w:rPr>
          <w:rFonts w:hint="eastAsia"/>
          <w:color w:val="000000"/>
          <w:sz w:val="20"/>
          <w:highlight w:val="none"/>
        </w:rPr>
        <w:t xml:space="preserve"> </w:t>
      </w:r>
      <w:bookmarkEnd w:id="0"/>
      <w:bookmarkStart w:id="1" w:name="EB57dd2a69e2b54b0cb3f5c2f03a1ab7bf"/>
      <w:r>
        <w:rPr>
          <w:rFonts w:hint="eastAsia"/>
          <w:color w:val="000000"/>
          <w:sz w:val="20"/>
          <w:highlight w:val="none"/>
        </w:rPr>
        <w:t xml:space="preserve"> </w:t>
      </w:r>
      <w:bookmarkEnd w:id="1"/>
    </w:p>
    <w:p w14:paraId="6BC8E56E">
      <w:pPr>
        <w:rPr>
          <w:color w:val="000000"/>
          <w:highlight w:val="none"/>
        </w:rPr>
      </w:pPr>
    </w:p>
    <w:p w14:paraId="3A372805">
      <w:pPr>
        <w:spacing w:before="120" w:after="120" w:line="360" w:lineRule="auto"/>
        <w:jc w:val="center"/>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招　标　文　件</w:t>
      </w:r>
    </w:p>
    <w:p w14:paraId="68841D10">
      <w:pPr>
        <w:rPr>
          <w:rFonts w:hint="eastAsia" w:ascii="Times New Roman" w:hAnsi="Times New Roman" w:cs="宋体"/>
          <w:b/>
          <w:color w:val="000000"/>
          <w:sz w:val="30"/>
          <w:szCs w:val="30"/>
          <w:highlight w:val="none"/>
          <w:lang w:bidi="ar"/>
        </w:rPr>
      </w:pPr>
    </w:p>
    <w:p w14:paraId="04683551">
      <w:pPr>
        <w:rPr>
          <w:rFonts w:hint="eastAsia" w:ascii="Times New Roman" w:hAnsi="Times New Roman" w:cs="宋体"/>
          <w:b/>
          <w:color w:val="000000"/>
          <w:sz w:val="30"/>
          <w:szCs w:val="30"/>
          <w:highlight w:val="none"/>
          <w:lang w:bidi="ar"/>
        </w:rPr>
      </w:pPr>
    </w:p>
    <w:p w14:paraId="4CBE5D86">
      <w:pPr>
        <w:ind w:left="2696" w:hanging="1205"/>
        <w:rPr>
          <w:rFonts w:hint="eastAsia" w:ascii="Arial" w:hAnsi="Arial" w:eastAsia="宋体" w:cs="Times New Roman"/>
          <w:b/>
          <w:bCs/>
          <w:color w:val="000000"/>
          <w:sz w:val="32"/>
          <w:szCs w:val="24"/>
          <w:highlight w:val="none"/>
          <w:lang w:eastAsia="zh-CN"/>
        </w:rPr>
      </w:pPr>
      <w:r>
        <w:rPr>
          <w:rFonts w:hint="eastAsia" w:ascii="Times New Roman" w:hAnsi="Times New Roman" w:cs="宋体"/>
          <w:b/>
          <w:color w:val="000000"/>
          <w:sz w:val="30"/>
          <w:szCs w:val="30"/>
          <w:highlight w:val="none"/>
          <w:lang w:bidi="ar"/>
        </w:rPr>
        <w:t>项目名称：</w:t>
      </w:r>
      <w:r>
        <w:rPr>
          <w:rFonts w:hint="eastAsia" w:ascii="Arial" w:hAnsi="Arial" w:eastAsia="宋体" w:cs="Times New Roman"/>
          <w:b/>
          <w:bCs/>
          <w:color w:val="000000"/>
          <w:sz w:val="32"/>
          <w:szCs w:val="24"/>
          <w:highlight w:val="none"/>
          <w:lang w:eastAsia="zh-CN"/>
        </w:rPr>
        <w:t>2026年沭阳循环经济产业园污水处理厂</w:t>
      </w:r>
    </w:p>
    <w:p w14:paraId="68005F3D">
      <w:pPr>
        <w:ind w:left="2789" w:firstLine="321"/>
        <w:rPr>
          <w:rFonts w:eastAsia="宋体" w:cs="Times New Roman"/>
          <w:b/>
          <w:color w:val="000000"/>
          <w:sz w:val="30"/>
          <w:szCs w:val="30"/>
          <w:highlight w:val="none"/>
        </w:rPr>
      </w:pPr>
      <w:r>
        <w:rPr>
          <w:rFonts w:hint="eastAsia" w:ascii="Arial" w:hAnsi="Arial" w:eastAsia="宋体" w:cs="Times New Roman"/>
          <w:b/>
          <w:bCs/>
          <w:color w:val="000000"/>
          <w:sz w:val="32"/>
          <w:szCs w:val="24"/>
          <w:highlight w:val="none"/>
          <w:lang w:eastAsia="zh-CN"/>
        </w:rPr>
        <w:t>污泥处置项目</w:t>
      </w:r>
      <w:r>
        <w:rPr>
          <w:rFonts w:hint="eastAsia" w:ascii="Arial" w:hAnsi="Arial" w:cs="Times New Roman"/>
          <w:b/>
          <w:bCs/>
          <w:color w:val="000000"/>
          <w:sz w:val="32"/>
          <w:szCs w:val="24"/>
          <w:highlight w:val="none"/>
          <w:lang w:eastAsia="zh-CN"/>
        </w:rPr>
        <w:t>（</w:t>
      </w:r>
      <w:r>
        <w:rPr>
          <w:rFonts w:hint="eastAsia" w:ascii="Arial" w:hAnsi="Arial" w:cs="Times New Roman"/>
          <w:b/>
          <w:bCs/>
          <w:color w:val="000000"/>
          <w:sz w:val="32"/>
          <w:szCs w:val="24"/>
          <w:highlight w:val="none"/>
          <w:lang w:val="en-US" w:eastAsia="zh-CN"/>
        </w:rPr>
        <w:t>二次）</w:t>
      </w:r>
      <w:r>
        <w:rPr>
          <w:rFonts w:hint="eastAsia" w:ascii="Times New Roman" w:hAnsi="Times New Roman" w:eastAsia="宋体" w:cs="宋体"/>
          <w:b/>
          <w:color w:val="000000"/>
          <w:sz w:val="30"/>
          <w:szCs w:val="30"/>
          <w:highlight w:val="none"/>
        </w:rPr>
        <w:t xml:space="preserve"> </w:t>
      </w:r>
    </w:p>
    <w:p w14:paraId="70D11CDF">
      <w:pPr>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 </w:t>
      </w:r>
    </w:p>
    <w:p w14:paraId="75E2A746">
      <w:pPr>
        <w:ind w:firstLine="1506"/>
        <w:rPr>
          <w:rFonts w:hint="eastAsia" w:ascii="Times New Roman" w:hAnsi="Times New Roman" w:cs="宋体"/>
          <w:b/>
          <w:color w:val="000000"/>
          <w:sz w:val="30"/>
          <w:szCs w:val="30"/>
          <w:highlight w:val="none"/>
          <w:lang w:bidi="ar"/>
        </w:rPr>
      </w:pPr>
    </w:p>
    <w:p w14:paraId="4BB2F06F">
      <w:pPr>
        <w:ind w:firstLine="1506"/>
        <w:rPr>
          <w:rFonts w:hint="eastAsia" w:ascii="Times New Roman" w:hAnsi="Times New Roman" w:eastAsia="宋体" w:cs="宋体"/>
          <w:b/>
          <w:color w:val="000000"/>
          <w:sz w:val="30"/>
          <w:szCs w:val="30"/>
          <w:highlight w:val="none"/>
          <w:lang w:eastAsia="zh-CN" w:bidi="ar"/>
        </w:rPr>
      </w:pPr>
      <w:r>
        <w:rPr>
          <w:rFonts w:hint="eastAsia" w:ascii="Times New Roman" w:hAnsi="Times New Roman" w:cs="宋体"/>
          <w:b/>
          <w:color w:val="000000"/>
          <w:sz w:val="30"/>
          <w:szCs w:val="30"/>
          <w:highlight w:val="none"/>
          <w:lang w:bidi="ar"/>
        </w:rPr>
        <w:t>项目编号：</w:t>
      </w:r>
      <w:r>
        <w:rPr>
          <w:rFonts w:hint="eastAsia" w:ascii="Times New Roman" w:hAnsi="Times New Roman" w:cs="宋体"/>
          <w:b/>
          <w:color w:val="000000"/>
          <w:sz w:val="30"/>
          <w:szCs w:val="30"/>
          <w:highlight w:val="none"/>
          <w:lang w:eastAsia="zh-CN" w:bidi="ar"/>
        </w:rPr>
        <w:t>JSZC-321322-SQJF-G2026-0004</w:t>
      </w:r>
    </w:p>
    <w:p w14:paraId="70CB0B5E">
      <w:pPr>
        <w:ind w:left="2800" w:hanging="2800"/>
        <w:rPr>
          <w:rFonts w:ascii="Times New Roman" w:hAnsi="Times New Roman"/>
          <w:color w:val="000000"/>
          <w:sz w:val="28"/>
          <w:szCs w:val="28"/>
          <w:highlight w:val="none"/>
          <w:lang w:bidi="ar"/>
        </w:rPr>
      </w:pPr>
    </w:p>
    <w:p w14:paraId="7FA7D83B">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p>
    <w:p w14:paraId="6AF25E86">
      <w:pPr>
        <w:spacing w:line="360" w:lineRule="auto"/>
        <w:jc w:val="left"/>
        <w:rPr>
          <w:rFonts w:ascii="宋体" w:hAnsi="宋体" w:cs="宋体"/>
          <w:color w:val="000000"/>
          <w:sz w:val="24"/>
          <w:szCs w:val="24"/>
          <w:highlight w:val="none"/>
        </w:rPr>
      </w:pPr>
    </w:p>
    <w:p w14:paraId="71F8E107">
      <w:pPr>
        <w:spacing w:line="360" w:lineRule="auto"/>
        <w:jc w:val="left"/>
        <w:rPr>
          <w:rFonts w:ascii="宋体" w:hAnsi="宋体" w:cs="宋体"/>
          <w:color w:val="000000"/>
          <w:sz w:val="24"/>
          <w:szCs w:val="24"/>
          <w:highlight w:val="none"/>
        </w:rPr>
      </w:pPr>
    </w:p>
    <w:p w14:paraId="5118B89A">
      <w:pPr>
        <w:spacing w:line="360" w:lineRule="auto"/>
        <w:jc w:val="left"/>
        <w:rPr>
          <w:rFonts w:ascii="宋体" w:hAnsi="宋体" w:cs="宋体"/>
          <w:color w:val="000000"/>
          <w:sz w:val="24"/>
          <w:szCs w:val="24"/>
          <w:highlight w:val="none"/>
        </w:rPr>
      </w:pPr>
      <w:bookmarkStart w:id="161" w:name="_GoBack"/>
      <w:bookmarkEnd w:id="161"/>
    </w:p>
    <w:p w14:paraId="3E84348C">
      <w:pPr>
        <w:spacing w:line="360" w:lineRule="auto"/>
        <w:jc w:val="left"/>
        <w:rPr>
          <w:rFonts w:ascii="宋体" w:hAnsi="宋体" w:cs="宋体"/>
          <w:color w:val="000000"/>
          <w:sz w:val="24"/>
          <w:szCs w:val="24"/>
          <w:highlight w:val="none"/>
        </w:rPr>
      </w:pPr>
    </w:p>
    <w:p w14:paraId="1D8A8153">
      <w:pPr>
        <w:spacing w:line="360" w:lineRule="auto"/>
        <w:jc w:val="left"/>
        <w:rPr>
          <w:rFonts w:ascii="宋体" w:hAnsi="宋体" w:cs="宋体"/>
          <w:color w:val="000000"/>
          <w:sz w:val="24"/>
          <w:szCs w:val="24"/>
          <w:highlight w:val="none"/>
        </w:rPr>
      </w:pPr>
    </w:p>
    <w:p w14:paraId="610EC900">
      <w:pPr>
        <w:spacing w:line="360" w:lineRule="auto"/>
        <w:jc w:val="left"/>
        <w:rPr>
          <w:rFonts w:ascii="宋体" w:hAnsi="宋体" w:cs="宋体"/>
          <w:color w:val="000000"/>
          <w:sz w:val="24"/>
          <w:szCs w:val="24"/>
          <w:highlight w:val="none"/>
        </w:rPr>
      </w:pPr>
    </w:p>
    <w:tbl>
      <w:tblPr>
        <w:tblStyle w:val="28"/>
        <w:tblpPr w:leftFromText="180" w:rightFromText="180" w:vertAnchor="text" w:horzAnchor="page" w:tblpX="2413" w:tblpY="466"/>
        <w:tblW w:w="0" w:type="auto"/>
        <w:tblInd w:w="-108" w:type="dxa"/>
        <w:tblLayout w:type="autofit"/>
        <w:tblCellMar>
          <w:top w:w="0" w:type="dxa"/>
          <w:left w:w="108" w:type="dxa"/>
          <w:bottom w:w="0" w:type="dxa"/>
          <w:right w:w="108" w:type="dxa"/>
        </w:tblCellMar>
      </w:tblPr>
      <w:tblGrid>
        <w:gridCol w:w="2675"/>
        <w:gridCol w:w="4752"/>
      </w:tblGrid>
      <w:tr w14:paraId="0833AF31">
        <w:tblPrEx>
          <w:tblCellMar>
            <w:top w:w="0" w:type="dxa"/>
            <w:left w:w="108" w:type="dxa"/>
            <w:bottom w:w="0" w:type="dxa"/>
            <w:right w:w="108" w:type="dxa"/>
          </w:tblCellMar>
        </w:tblPrEx>
        <w:trPr>
          <w:trHeight w:val="586" w:hRule="atLeast"/>
        </w:trPr>
        <w:tc>
          <w:tcPr>
            <w:tcW w:w="2675" w:type="dxa"/>
            <w:tcBorders>
              <w:top w:val="nil"/>
              <w:left w:val="nil"/>
              <w:bottom w:val="nil"/>
              <w:right w:val="nil"/>
            </w:tcBorders>
            <w:noWrap w:val="0"/>
            <w:vAlign w:val="center"/>
          </w:tcPr>
          <w:p w14:paraId="7CD2FFE7">
            <w:pPr>
              <w:spacing w:line="500" w:lineRule="exact"/>
              <w:jc w:val="left"/>
              <w:rPr>
                <w:rFonts w:ascii="仿宋" w:hAnsi="仿宋" w:eastAsia="仿宋" w:cs="仿宋"/>
                <w:color w:val="000000"/>
                <w:sz w:val="24"/>
                <w:szCs w:val="24"/>
                <w:highlight w:val="none"/>
              </w:rPr>
            </w:pPr>
            <w:r>
              <w:rPr>
                <w:rFonts w:hint="eastAsia" w:ascii="Times New Roman" w:hAnsi="Times New Roman"/>
                <w:b/>
                <w:bCs/>
                <w:color w:val="000000"/>
                <w:spacing w:val="45"/>
                <w:sz w:val="32"/>
                <w:szCs w:val="24"/>
                <w:highlight w:val="none"/>
              </w:rPr>
              <w:t>采  购 人</w:t>
            </w:r>
            <w:r>
              <w:rPr>
                <w:rFonts w:hint="eastAsia" w:ascii="Times New Roman" w:hAnsi="Times New Roman"/>
                <w:b/>
                <w:bCs/>
                <w:color w:val="000000"/>
                <w:spacing w:val="1"/>
                <w:sz w:val="32"/>
                <w:szCs w:val="24"/>
                <w:highlight w:val="none"/>
              </w:rPr>
              <w:t>：</w:t>
            </w:r>
          </w:p>
        </w:tc>
        <w:tc>
          <w:tcPr>
            <w:tcW w:w="4752" w:type="dxa"/>
            <w:tcBorders>
              <w:top w:val="nil"/>
              <w:left w:val="nil"/>
              <w:bottom w:val="nil"/>
              <w:right w:val="nil"/>
            </w:tcBorders>
            <w:noWrap w:val="0"/>
            <w:vAlign w:val="center"/>
          </w:tcPr>
          <w:p w14:paraId="4D7D6A84">
            <w:pPr>
              <w:spacing w:line="500" w:lineRule="exact"/>
              <w:jc w:val="left"/>
              <w:rPr>
                <w:rFonts w:hint="eastAsia" w:ascii="仿宋" w:hAnsi="仿宋" w:cs="仿宋"/>
                <w:color w:val="000000"/>
                <w:sz w:val="24"/>
                <w:szCs w:val="24"/>
                <w:highlight w:val="none"/>
              </w:rPr>
            </w:pPr>
            <w:r>
              <w:rPr>
                <w:rFonts w:hint="eastAsia" w:ascii="仿宋" w:hAnsi="仿宋" w:cs="仿宋"/>
                <w:b/>
                <w:bCs/>
                <w:color w:val="000000"/>
                <w:sz w:val="30"/>
                <w:szCs w:val="30"/>
                <w:highlight w:val="none"/>
                <w:lang w:val="en-US" w:eastAsia="zh-CN"/>
              </w:rPr>
              <w:t>沭阳经济技术开发区管理委员会</w:t>
            </w:r>
          </w:p>
        </w:tc>
      </w:tr>
      <w:tr w14:paraId="689BC0A9">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183ED2F4">
            <w:pPr>
              <w:spacing w:line="500" w:lineRule="exact"/>
              <w:jc w:val="left"/>
              <w:rPr>
                <w:rFonts w:hint="eastAsia" w:ascii="Times New Roman" w:hAnsi="Times New Roman"/>
                <w:b/>
                <w:bCs/>
                <w:color w:val="000000"/>
                <w:spacing w:val="45"/>
                <w:sz w:val="32"/>
                <w:szCs w:val="24"/>
                <w:highlight w:val="none"/>
              </w:rPr>
            </w:pPr>
            <w:r>
              <w:rPr>
                <w:rFonts w:hint="eastAsia" w:ascii="Times New Roman" w:hAnsi="Times New Roman"/>
                <w:b/>
                <w:bCs/>
                <w:color w:val="000000"/>
                <w:sz w:val="32"/>
                <w:szCs w:val="24"/>
                <w:highlight w:val="none"/>
              </w:rPr>
              <w:t>采购代理机构：</w:t>
            </w:r>
          </w:p>
        </w:tc>
        <w:tc>
          <w:tcPr>
            <w:tcW w:w="4752" w:type="dxa"/>
            <w:tcBorders>
              <w:top w:val="nil"/>
              <w:left w:val="nil"/>
              <w:bottom w:val="nil"/>
              <w:right w:val="nil"/>
            </w:tcBorders>
            <w:noWrap w:val="0"/>
            <w:vAlign w:val="center"/>
          </w:tcPr>
          <w:p w14:paraId="09F8B70C">
            <w:pPr>
              <w:spacing w:line="500" w:lineRule="exact"/>
              <w:jc w:val="left"/>
              <w:rPr>
                <w:rFonts w:hint="eastAsia" w:ascii="仿宋" w:hAnsi="仿宋" w:cs="仿宋"/>
                <w:color w:val="000000"/>
                <w:sz w:val="24"/>
                <w:szCs w:val="24"/>
                <w:highlight w:val="none"/>
              </w:rPr>
            </w:pPr>
            <w:r>
              <w:rPr>
                <w:rFonts w:hint="eastAsia" w:ascii="仿宋" w:hAnsi="仿宋" w:eastAsia="宋体" w:cs="仿宋"/>
                <w:b/>
                <w:bCs/>
                <w:color w:val="000000"/>
                <w:sz w:val="30"/>
                <w:szCs w:val="30"/>
                <w:highlight w:val="none"/>
                <w:lang w:val="en-US" w:eastAsia="zh-CN"/>
              </w:rPr>
              <w:t>宿迁嘉丰工程咨询有限公司</w:t>
            </w:r>
          </w:p>
        </w:tc>
      </w:tr>
    </w:tbl>
    <w:p w14:paraId="74D91B79">
      <w:pPr>
        <w:spacing w:line="360" w:lineRule="auto"/>
        <w:jc w:val="left"/>
        <w:rPr>
          <w:rFonts w:ascii="宋体" w:hAnsi="宋体" w:cs="宋体"/>
          <w:color w:val="000000"/>
          <w:sz w:val="24"/>
          <w:szCs w:val="24"/>
          <w:highlight w:val="none"/>
        </w:rPr>
      </w:pPr>
    </w:p>
    <w:p w14:paraId="3DD350B1">
      <w:pPr>
        <w:spacing w:before="120" w:after="120" w:line="360" w:lineRule="auto"/>
        <w:ind w:firstLine="964"/>
        <w:jc w:val="left"/>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p>
    <w:p w14:paraId="3042FFB1">
      <w:pPr>
        <w:spacing w:before="120" w:after="120" w:line="360" w:lineRule="auto"/>
        <w:jc w:val="center"/>
        <w:rPr>
          <w:rFonts w:ascii="Arial" w:hAnsi="Arial"/>
          <w:b/>
          <w:color w:val="000000"/>
          <w:sz w:val="32"/>
          <w:szCs w:val="24"/>
          <w:highlight w:val="none"/>
        </w:rPr>
      </w:pPr>
      <w:r>
        <w:rPr>
          <w:rFonts w:ascii="Arial" w:hAnsi="Arial"/>
          <w:b/>
          <w:color w:val="000000"/>
          <w:sz w:val="32"/>
          <w:szCs w:val="24"/>
          <w:highlight w:val="none"/>
          <w:lang w:bidi="ar"/>
        </w:rPr>
        <w:t>202</w:t>
      </w:r>
      <w:r>
        <w:rPr>
          <w:rFonts w:hint="eastAsia" w:ascii="Arial" w:hAnsi="Arial"/>
          <w:b/>
          <w:color w:val="000000"/>
          <w:sz w:val="32"/>
          <w:szCs w:val="24"/>
          <w:highlight w:val="none"/>
          <w:lang w:val="en-US" w:eastAsia="zh-CN" w:bidi="ar"/>
        </w:rPr>
        <w:t>6</w:t>
      </w:r>
      <w:r>
        <w:rPr>
          <w:rFonts w:hint="eastAsia" w:ascii="Arial" w:hAnsi="Arial" w:cs="宋体"/>
          <w:b/>
          <w:color w:val="000000"/>
          <w:sz w:val="32"/>
          <w:szCs w:val="24"/>
          <w:highlight w:val="none"/>
          <w:lang w:bidi="ar"/>
        </w:rPr>
        <w:t>年</w:t>
      </w:r>
      <w:r>
        <w:rPr>
          <w:rFonts w:hint="eastAsia" w:ascii="Arial" w:hAnsi="Arial" w:cs="宋体"/>
          <w:b/>
          <w:color w:val="000000"/>
          <w:sz w:val="32"/>
          <w:szCs w:val="24"/>
          <w:highlight w:val="none"/>
          <w:lang w:val="en-US" w:eastAsia="zh-CN" w:bidi="ar"/>
        </w:rPr>
        <w:t>6</w:t>
      </w:r>
      <w:r>
        <w:rPr>
          <w:rFonts w:hint="eastAsia" w:ascii="Arial" w:hAnsi="Arial" w:cs="宋体"/>
          <w:b/>
          <w:color w:val="000000"/>
          <w:sz w:val="32"/>
          <w:szCs w:val="24"/>
          <w:highlight w:val="none"/>
          <w:lang w:bidi="ar"/>
        </w:rPr>
        <w:t>月</w:t>
      </w:r>
    </w:p>
    <w:p w14:paraId="36C5B5A1">
      <w:pPr>
        <w:spacing w:before="120" w:after="120" w:line="360" w:lineRule="auto"/>
        <w:jc w:val="center"/>
        <w:rPr>
          <w:rFonts w:ascii="Arial" w:hAnsi="Arial"/>
          <w:b/>
          <w:color w:val="000000"/>
          <w:sz w:val="32"/>
          <w:szCs w:val="24"/>
          <w:highlight w:val="none"/>
        </w:rPr>
      </w:pPr>
    </w:p>
    <w:p w14:paraId="3AF98F05">
      <w:pPr>
        <w:keepNext/>
        <w:keepLines/>
        <w:pageBreakBefore/>
        <w:jc w:val="center"/>
        <w:rPr>
          <w:b/>
          <w:color w:val="000000"/>
          <w:sz w:val="44"/>
          <w:szCs w:val="44"/>
          <w:highlight w:val="none"/>
        </w:rPr>
      </w:pPr>
      <w:r>
        <w:rPr>
          <w:rFonts w:hint="eastAsia"/>
          <w:b/>
          <w:color w:val="000000"/>
          <w:sz w:val="44"/>
          <w:szCs w:val="44"/>
          <w:highlight w:val="none"/>
        </w:rPr>
        <w:t>目 录</w:t>
      </w:r>
    </w:p>
    <w:p w14:paraId="18D0C347">
      <w:pPr>
        <w:pStyle w:val="95"/>
        <w:tabs>
          <w:tab w:val="right" w:leader="dot" w:pos="9185"/>
        </w:tabs>
        <w:spacing w:line="600" w:lineRule="exact"/>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p>
    <w:p w14:paraId="5D294791">
      <w:pPr>
        <w:pStyle w:val="95"/>
        <w:tabs>
          <w:tab w:val="right" w:leader="dot" w:pos="9185"/>
        </w:tabs>
        <w:spacing w:line="600" w:lineRule="exact"/>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p>
    <w:p w14:paraId="19FAA7AF">
      <w:pPr>
        <w:pStyle w:val="95"/>
        <w:tabs>
          <w:tab w:val="right" w:leader="dot" w:pos="9185"/>
        </w:tabs>
        <w:spacing w:line="600" w:lineRule="exact"/>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20</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p>
    <w:p w14:paraId="783BCFEE">
      <w:pPr>
        <w:pStyle w:val="95"/>
        <w:tabs>
          <w:tab w:val="right" w:leader="dot" w:pos="9185"/>
        </w:tabs>
        <w:spacing w:line="600" w:lineRule="exact"/>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采购需求</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2</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2</w:t>
      </w:r>
    </w:p>
    <w:p w14:paraId="7E3820D2">
      <w:pPr>
        <w:pStyle w:val="95"/>
        <w:tabs>
          <w:tab w:val="right" w:leader="dot" w:pos="9185"/>
        </w:tabs>
        <w:spacing w:line="600" w:lineRule="exact"/>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2</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4</w:t>
      </w:r>
    </w:p>
    <w:p w14:paraId="2D06EA5B">
      <w:pPr>
        <w:pStyle w:val="95"/>
        <w:tabs>
          <w:tab w:val="right" w:leader="dot" w:pos="9185"/>
        </w:tabs>
        <w:spacing w:line="600" w:lineRule="exact"/>
        <w:rPr>
          <w:rFonts w:hint="eastAsia"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第六章  投标文件格式</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3</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0</w:t>
      </w:r>
    </w:p>
    <w:p w14:paraId="660CC08E">
      <w:pPr>
        <w:rPr>
          <w:color w:val="000000"/>
          <w:highlight w:val="none"/>
        </w:rPr>
      </w:pPr>
      <w:r>
        <w:rPr>
          <w:color w:val="000000"/>
          <w:highlight w:val="none"/>
        </w:rPr>
        <w:fldChar w:fldCharType="end"/>
      </w:r>
    </w:p>
    <w:p w14:paraId="0B4E36A9">
      <w:pPr>
        <w:keepNext/>
        <w:keepLines/>
        <w:pageBreakBefore/>
        <w:jc w:val="center"/>
        <w:outlineLvl w:val="0"/>
        <w:rPr>
          <w:b/>
          <w:color w:val="000000"/>
          <w:sz w:val="44"/>
          <w:szCs w:val="44"/>
          <w:highlight w:val="none"/>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2" w:name="_Toc81575189"/>
      <w:bookmarkStart w:id="3" w:name="_Toc81575152"/>
    </w:p>
    <w:p w14:paraId="7BABB2D1">
      <w:pPr>
        <w:pStyle w:val="38"/>
        <w:spacing w:before="200"/>
        <w:jc w:val="center"/>
        <w:rPr>
          <w:rFonts w:hint="eastAsia" w:eastAsia="黑体"/>
          <w:color w:val="000000"/>
          <w:sz w:val="44"/>
          <w:highlight w:val="none"/>
        </w:rPr>
      </w:pPr>
      <w:bookmarkStart w:id="4" w:name="_Toc30943"/>
      <w:bookmarkStart w:id="5" w:name="_Toc10813"/>
      <w:bookmarkStart w:id="6" w:name="_Toc25722"/>
      <w:r>
        <w:rPr>
          <w:rFonts w:hint="eastAsia" w:eastAsia="黑体"/>
          <w:color w:val="000000"/>
          <w:sz w:val="44"/>
          <w:highlight w:val="none"/>
        </w:rPr>
        <w:t>第一章  投标邀请</w:t>
      </w:r>
      <w:bookmarkEnd w:id="2"/>
      <w:bookmarkEnd w:id="3"/>
      <w:bookmarkEnd w:id="4"/>
      <w:bookmarkEnd w:id="5"/>
      <w:bookmarkEnd w:id="6"/>
    </w:p>
    <w:p w14:paraId="3D49E73E">
      <w:pPr>
        <w:spacing w:line="480" w:lineRule="exact"/>
        <w:ind w:firstLine="480"/>
        <w:rPr>
          <w:rFonts w:ascii="Times New Roman" w:hAnsi="Times New Roman" w:cs="方正仿宋_GBK"/>
          <w:color w:val="000000"/>
          <w:sz w:val="24"/>
          <w:szCs w:val="24"/>
          <w:highlight w:val="none"/>
        </w:rPr>
      </w:pPr>
      <w:r>
        <w:rPr>
          <w:rFonts w:hint="eastAsia" w:ascii="宋体" w:hAnsi="宋体"/>
          <w:color w:val="000000"/>
          <w:sz w:val="24"/>
          <w:szCs w:val="24"/>
          <w:highlight w:val="none"/>
        </w:rPr>
        <w:t>受</w:t>
      </w:r>
      <w:r>
        <w:rPr>
          <w:rFonts w:hint="eastAsia" w:cs="宋体"/>
          <w:color w:val="000000"/>
          <w:sz w:val="24"/>
          <w:szCs w:val="24"/>
          <w:highlight w:val="none"/>
          <w:u w:val="single"/>
          <w:lang w:eastAsia="zh-CN"/>
        </w:rPr>
        <w:t>沭阳经济技术开发区管理委员会</w:t>
      </w:r>
      <w:r>
        <w:rPr>
          <w:rFonts w:hint="eastAsia" w:ascii="宋体" w:hAnsi="宋体"/>
          <w:color w:val="000000"/>
          <w:sz w:val="24"/>
          <w:szCs w:val="24"/>
          <w:highlight w:val="none"/>
        </w:rPr>
        <w:t>的委托，</w:t>
      </w:r>
      <w:r>
        <w:rPr>
          <w:rFonts w:hint="eastAsia" w:ascii="宋体" w:hAnsi="宋体"/>
          <w:color w:val="000000"/>
          <w:sz w:val="24"/>
          <w:szCs w:val="24"/>
          <w:highlight w:val="none"/>
          <w:u w:val="single"/>
          <w:lang w:val="en-US" w:eastAsia="zh-CN"/>
        </w:rPr>
        <w:t>宿迁嘉丰工程咨询有限公司</w:t>
      </w:r>
      <w:r>
        <w:rPr>
          <w:rFonts w:hint="eastAsia" w:ascii="Times New Roman" w:hAnsi="Times New Roman" w:cs="方正仿宋_GBK"/>
          <w:color w:val="000000"/>
          <w:sz w:val="24"/>
          <w:szCs w:val="24"/>
          <w:highlight w:val="none"/>
        </w:rPr>
        <w:t>就</w:t>
      </w:r>
      <w:r>
        <w:rPr>
          <w:rFonts w:hint="eastAsia" w:cs="宋体"/>
          <w:color w:val="000000"/>
          <w:sz w:val="24"/>
          <w:szCs w:val="24"/>
          <w:highlight w:val="none"/>
          <w:u w:val="single"/>
          <w:lang w:eastAsia="zh-CN"/>
        </w:rPr>
        <w:t>2026年沭阳循环经济产业园污水处理厂污泥处置项目（二次）</w:t>
      </w:r>
      <w:r>
        <w:rPr>
          <w:rFonts w:hint="eastAsia" w:ascii="Times New Roman" w:hAnsi="Times New Roman" w:cs="宋体"/>
          <w:color w:val="000000"/>
          <w:sz w:val="24"/>
          <w:szCs w:val="24"/>
          <w:highlight w:val="none"/>
          <w:u w:val="single"/>
        </w:rPr>
        <w:t>(</w:t>
      </w:r>
      <w:r>
        <w:rPr>
          <w:rFonts w:hint="eastAsia" w:ascii="Times New Roman" w:hAnsi="Times New Roman" w:cs="宋体"/>
          <w:color w:val="000000"/>
          <w:sz w:val="24"/>
          <w:szCs w:val="24"/>
          <w:highlight w:val="none"/>
          <w:u w:val="single"/>
          <w:lang w:eastAsia="zh-CN"/>
        </w:rPr>
        <w:t>JSZC-321322-SQJF-G2026-0004</w:t>
      </w:r>
      <w:r>
        <w:rPr>
          <w:rFonts w:hint="eastAsia" w:ascii="Times New Roman" w:hAnsi="Times New Roman" w:cs="宋体"/>
          <w:color w:val="000000"/>
          <w:sz w:val="24"/>
          <w:szCs w:val="24"/>
          <w:highlight w:val="none"/>
          <w:u w:val="single"/>
        </w:rPr>
        <w:t>)</w:t>
      </w:r>
      <w:r>
        <w:rPr>
          <w:rFonts w:hint="eastAsia" w:ascii="Times New Roman" w:hAnsi="Times New Roman" w:cs="方正仿宋_GBK"/>
          <w:color w:val="000000"/>
          <w:sz w:val="24"/>
          <w:szCs w:val="24"/>
          <w:highlight w:val="none"/>
        </w:rPr>
        <w:t>进行公开招标采购，欢迎符合条件的投标人投标。</w:t>
      </w:r>
    </w:p>
    <w:p w14:paraId="50B6680C">
      <w:pPr>
        <w:pBdr>
          <w:top w:val="single" w:color="000000" w:sz="4" w:space="1"/>
          <w:left w:val="single" w:color="000000" w:sz="4" w:space="4"/>
          <w:bottom w:val="single" w:color="000000" w:sz="4" w:space="1"/>
          <w:right w:val="single" w:color="000000" w:sz="4" w:space="4"/>
        </w:pBdr>
        <w:spacing w:line="480" w:lineRule="exact"/>
        <w:ind w:firstLine="480"/>
        <w:rPr>
          <w:rFonts w:ascii="Times New Roman" w:hAnsi="Times New Roman" w:cs="方正仿宋_GBK"/>
          <w:color w:val="000000"/>
          <w:sz w:val="24"/>
          <w:szCs w:val="24"/>
          <w:highlight w:val="none"/>
        </w:rPr>
      </w:pPr>
      <w:r>
        <w:rPr>
          <w:rFonts w:hint="eastAsia" w:ascii="Times New Roman" w:hAnsi="Times New Roman" w:cs="方正仿宋_GBK"/>
          <w:color w:val="000000"/>
          <w:sz w:val="24"/>
          <w:szCs w:val="24"/>
          <w:highlight w:val="none"/>
        </w:rPr>
        <w:t>项目概况</w:t>
      </w:r>
    </w:p>
    <w:p w14:paraId="7EF8301B">
      <w:pPr>
        <w:pBdr>
          <w:top w:val="single" w:color="000000" w:sz="4" w:space="1"/>
          <w:left w:val="single" w:color="000000" w:sz="4" w:space="4"/>
          <w:bottom w:val="single" w:color="000000" w:sz="4" w:space="1"/>
          <w:right w:val="single" w:color="000000" w:sz="4" w:space="4"/>
        </w:pBdr>
        <w:spacing w:line="480" w:lineRule="exact"/>
        <w:ind w:firstLine="480"/>
        <w:rPr>
          <w:rFonts w:ascii="方正仿宋_GBK" w:hAnsi="方正仿宋_GBK" w:eastAsia="方正仿宋_GBK" w:cs="方正仿宋_GBK"/>
          <w:color w:val="000000"/>
          <w:sz w:val="24"/>
          <w:szCs w:val="24"/>
          <w:highlight w:val="none"/>
        </w:rPr>
      </w:pPr>
      <w:r>
        <w:rPr>
          <w:rFonts w:hint="eastAsia" w:cs="宋体"/>
          <w:color w:val="000000"/>
          <w:sz w:val="24"/>
          <w:szCs w:val="24"/>
          <w:highlight w:val="none"/>
          <w:u w:val="single"/>
          <w:lang w:eastAsia="zh-CN"/>
        </w:rPr>
        <w:t>2026年沭阳循环经济产业园污水处理厂污泥处置项目（二次）</w:t>
      </w:r>
      <w:r>
        <w:rPr>
          <w:rFonts w:hint="eastAsia" w:ascii="Times New Roman" w:hAnsi="Times New Roman" w:cs="方正仿宋_GBK"/>
          <w:color w:val="000000"/>
          <w:sz w:val="24"/>
          <w:szCs w:val="24"/>
          <w:highlight w:val="none"/>
        </w:rPr>
        <w:t>招标项目的潜在投标人可在“江苏政府采购网”、</w:t>
      </w:r>
      <w:r>
        <w:rPr>
          <w:rFonts w:hint="eastAsia" w:ascii="Times New Roman" w:hAnsi="Times New Roman" w:cs="方正仿宋_GBK"/>
          <w:color w:val="000000"/>
          <w:sz w:val="24"/>
          <w:szCs w:val="24"/>
          <w:highlight w:val="none"/>
          <w:u w:val="single"/>
        </w:rPr>
        <w:t>“宿迁市政府采购网”自行免费</w:t>
      </w:r>
      <w:r>
        <w:rPr>
          <w:rFonts w:hint="eastAsia" w:ascii="Times New Roman" w:hAnsi="Times New Roman" w:cs="方正仿宋_GBK"/>
          <w:color w:val="000000"/>
          <w:sz w:val="24"/>
          <w:szCs w:val="24"/>
          <w:highlight w:val="none"/>
        </w:rPr>
        <w:t>获取招标文件，并于</w:t>
      </w:r>
      <w:r>
        <w:rPr>
          <w:rFonts w:hint="eastAsia" w:ascii="宋体" w:hAnsi="宋体"/>
          <w:color w:val="000000"/>
          <w:sz w:val="24"/>
          <w:szCs w:val="24"/>
          <w:highlight w:val="none"/>
          <w:u w:val="single"/>
        </w:rPr>
        <w:t>202</w:t>
      </w:r>
      <w:r>
        <w:rPr>
          <w:rFonts w:hint="eastAsia" w:ascii="宋体" w:hAnsi="宋体"/>
          <w:color w:val="000000"/>
          <w:sz w:val="24"/>
          <w:szCs w:val="24"/>
          <w:highlight w:val="none"/>
          <w:u w:val="single"/>
          <w:lang w:val="en-US" w:eastAsia="zh-CN"/>
        </w:rPr>
        <w:t>6</w:t>
      </w:r>
      <w:r>
        <w:rPr>
          <w:rFonts w:hint="eastAsia" w:ascii="宋体" w:hAnsi="宋体"/>
          <w:bCs/>
          <w:color w:val="000000"/>
          <w:sz w:val="24"/>
          <w:szCs w:val="24"/>
          <w:highlight w:val="none"/>
          <w:u w:val="single"/>
        </w:rPr>
        <w:t>年</w:t>
      </w:r>
      <w:r>
        <w:rPr>
          <w:rFonts w:hint="eastAsia" w:ascii="宋体" w:hAnsi="宋体"/>
          <w:bCs/>
          <w:color w:val="000000"/>
          <w:sz w:val="24"/>
          <w:szCs w:val="24"/>
          <w:highlight w:val="none"/>
          <w:u w:val="single"/>
          <w:lang w:val="en-US" w:eastAsia="zh-CN"/>
        </w:rPr>
        <w:t>07</w:t>
      </w:r>
      <w:r>
        <w:rPr>
          <w:rFonts w:hint="eastAsia" w:ascii="宋体" w:hAnsi="宋体"/>
          <w:bCs/>
          <w:color w:val="000000"/>
          <w:sz w:val="24"/>
          <w:szCs w:val="24"/>
          <w:highlight w:val="none"/>
          <w:u w:val="single"/>
        </w:rPr>
        <w:t>月</w:t>
      </w:r>
      <w:r>
        <w:rPr>
          <w:rFonts w:hint="eastAsia" w:ascii="宋体" w:hAnsi="宋体"/>
          <w:bCs/>
          <w:color w:val="000000"/>
          <w:sz w:val="24"/>
          <w:szCs w:val="24"/>
          <w:highlight w:val="none"/>
          <w:u w:val="single"/>
          <w:lang w:val="en-US" w:eastAsia="zh-CN"/>
        </w:rPr>
        <w:t>09</w:t>
      </w:r>
      <w:r>
        <w:rPr>
          <w:rFonts w:hint="eastAsia" w:ascii="宋体" w:hAnsi="宋体"/>
          <w:bCs/>
          <w:color w:val="000000"/>
          <w:sz w:val="24"/>
          <w:szCs w:val="24"/>
          <w:highlight w:val="none"/>
          <w:u w:val="single"/>
        </w:rPr>
        <w:t>日09点30分（</w:t>
      </w:r>
      <w:r>
        <w:rPr>
          <w:rFonts w:hint="eastAsia" w:ascii="宋体" w:hAnsi="宋体"/>
          <w:bCs/>
          <w:color w:val="000000"/>
          <w:sz w:val="24"/>
          <w:szCs w:val="24"/>
          <w:highlight w:val="none"/>
        </w:rPr>
        <w:t>北京时间）</w:t>
      </w:r>
      <w:r>
        <w:rPr>
          <w:rFonts w:hint="eastAsia" w:ascii="Times New Roman" w:hAnsi="Times New Roman" w:cs="方正仿宋_GBK"/>
          <w:bCs/>
          <w:color w:val="000000"/>
          <w:sz w:val="24"/>
          <w:szCs w:val="24"/>
          <w:highlight w:val="none"/>
        </w:rPr>
        <w:t>前递交投标文件</w:t>
      </w:r>
      <w:r>
        <w:rPr>
          <w:rFonts w:hint="eastAsia" w:ascii="Times New Roman" w:hAnsi="Times New Roman" w:cs="方正仿宋_GBK"/>
          <w:color w:val="000000"/>
          <w:sz w:val="24"/>
          <w:szCs w:val="24"/>
          <w:highlight w:val="none"/>
        </w:rPr>
        <w:t>。</w:t>
      </w:r>
    </w:p>
    <w:p w14:paraId="5205EC70">
      <w:pPr>
        <w:pStyle w:val="39"/>
        <w:spacing w:before="0" w:after="0" w:line="480" w:lineRule="exact"/>
        <w:ind w:firstLine="643"/>
        <w:rPr>
          <w:rFonts w:hint="eastAsia" w:eastAsia="宋体" w:cs="Arial"/>
          <w:bCs/>
          <w:color w:val="000000"/>
          <w:szCs w:val="22"/>
          <w:highlight w:val="none"/>
        </w:rPr>
      </w:pPr>
      <w:bookmarkStart w:id="7" w:name="_Toc28359079"/>
      <w:bookmarkStart w:id="8" w:name="_Toc38985263"/>
      <w:bookmarkStart w:id="9" w:name="_Toc28359002"/>
      <w:bookmarkStart w:id="10" w:name="_Toc35393621"/>
      <w:bookmarkStart w:id="11" w:name="_Toc2584"/>
      <w:bookmarkStart w:id="12" w:name="_Toc35393790"/>
      <w:bookmarkStart w:id="13" w:name="_Hlk24379207"/>
      <w:r>
        <w:rPr>
          <w:rFonts w:hint="eastAsia" w:eastAsia="宋体" w:cs="Arial"/>
          <w:bCs/>
          <w:color w:val="000000"/>
          <w:szCs w:val="22"/>
          <w:highlight w:val="none"/>
        </w:rPr>
        <w:t>一、项目基本情况</w:t>
      </w:r>
      <w:bookmarkEnd w:id="7"/>
      <w:bookmarkEnd w:id="8"/>
      <w:bookmarkEnd w:id="9"/>
      <w:bookmarkEnd w:id="10"/>
      <w:bookmarkEnd w:id="11"/>
      <w:bookmarkEnd w:id="12"/>
    </w:p>
    <w:p w14:paraId="5B62A3F2">
      <w:pPr>
        <w:spacing w:line="480" w:lineRule="exact"/>
        <w:ind w:firstLine="480"/>
        <w:rPr>
          <w:rFonts w:hint="eastAsia" w:ascii="Times New Roman" w:hAnsi="Times New Roman" w:eastAsia="宋体" w:cs="仿宋"/>
          <w:color w:val="000000"/>
          <w:sz w:val="24"/>
          <w:szCs w:val="24"/>
          <w:highlight w:val="none"/>
          <w:lang w:eastAsia="zh-CN"/>
        </w:rPr>
      </w:pPr>
      <w:r>
        <w:rPr>
          <w:rFonts w:hint="eastAsia" w:ascii="Times New Roman" w:hAnsi="Times New Roman" w:cs="仿宋"/>
          <w:color w:val="000000"/>
          <w:sz w:val="24"/>
          <w:szCs w:val="24"/>
          <w:highlight w:val="none"/>
        </w:rPr>
        <w:t>1.项目编号：</w:t>
      </w:r>
      <w:r>
        <w:rPr>
          <w:rFonts w:hint="eastAsia" w:ascii="Times New Roman" w:hAnsi="Times New Roman" w:cs="仿宋"/>
          <w:color w:val="000000"/>
          <w:sz w:val="24"/>
          <w:szCs w:val="24"/>
          <w:highlight w:val="none"/>
          <w:lang w:eastAsia="zh-CN"/>
        </w:rPr>
        <w:t>JSZC-321322-SQJF-G2026-0004</w:t>
      </w:r>
    </w:p>
    <w:p w14:paraId="272E6C90">
      <w:pPr>
        <w:spacing w:line="480" w:lineRule="exact"/>
        <w:ind w:firstLine="480"/>
        <w:rPr>
          <w:rFonts w:hint="eastAsia" w:ascii="Times New Roman" w:hAnsi="Times New Roman" w:cs="仿宋"/>
          <w:color w:val="000000"/>
          <w:sz w:val="24"/>
          <w:szCs w:val="24"/>
          <w:highlight w:val="none"/>
          <w:u w:val="none"/>
        </w:rPr>
      </w:pPr>
      <w:r>
        <w:rPr>
          <w:rFonts w:hint="eastAsia" w:ascii="Times New Roman" w:hAnsi="Times New Roman" w:cs="仿宋"/>
          <w:color w:val="000000"/>
          <w:sz w:val="24"/>
          <w:szCs w:val="24"/>
          <w:highlight w:val="none"/>
        </w:rPr>
        <w:t>2.项目名称：</w:t>
      </w:r>
      <w:bookmarkEnd w:id="13"/>
      <w:r>
        <w:rPr>
          <w:rFonts w:hint="eastAsia" w:cs="宋体"/>
          <w:color w:val="000000"/>
          <w:sz w:val="24"/>
          <w:szCs w:val="24"/>
          <w:highlight w:val="none"/>
          <w:u w:val="none"/>
          <w:lang w:eastAsia="zh-CN"/>
        </w:rPr>
        <w:t>2026年沭阳循环经济产业园污水处理厂污泥处置项目（二次）</w:t>
      </w:r>
    </w:p>
    <w:p w14:paraId="0FE25B6E">
      <w:pPr>
        <w:pageBreakBefore w:val="0"/>
        <w:spacing w:line="520" w:lineRule="exact"/>
        <w:ind w:left="0" w:firstLine="480"/>
        <w:rPr>
          <w:rFonts w:hint="eastAsia" w:ascii="仿宋" w:hAnsi="仿宋"/>
          <w:color w:val="000000"/>
          <w:sz w:val="24"/>
          <w:szCs w:val="24"/>
          <w:highlight w:val="none"/>
        </w:rPr>
      </w:pPr>
      <w:r>
        <w:rPr>
          <w:rFonts w:hint="eastAsia" w:ascii="Times New Roman" w:hAnsi="Times New Roman" w:cs="仿宋"/>
          <w:color w:val="000000"/>
          <w:sz w:val="24"/>
          <w:szCs w:val="24"/>
          <w:highlight w:val="none"/>
        </w:rPr>
        <w:t>3.预算金额：</w:t>
      </w:r>
      <w:r>
        <w:rPr>
          <w:rFonts w:hint="eastAsia" w:ascii="Times New Roman" w:hAnsi="Times New Roman" w:eastAsia="宋体" w:cs="宋体"/>
          <w:color w:val="000000"/>
          <w:sz w:val="24"/>
          <w:szCs w:val="24"/>
          <w:highlight w:val="none"/>
        </w:rPr>
        <w:t>本项目预算总价2</w:t>
      </w:r>
      <w:r>
        <w:rPr>
          <w:rFonts w:hint="eastAsia" w:ascii="Times New Roman" w:hAnsi="Times New Roman" w:eastAsia="宋体" w:cs="宋体"/>
          <w:color w:val="000000"/>
          <w:sz w:val="24"/>
          <w:szCs w:val="24"/>
          <w:highlight w:val="none"/>
          <w:lang w:val="en-US" w:eastAsia="zh-CN"/>
        </w:rPr>
        <w:t>52</w:t>
      </w:r>
      <w:r>
        <w:rPr>
          <w:rFonts w:hint="eastAsia" w:ascii="Times New Roman" w:hAnsi="Times New Roman" w:eastAsia="宋体" w:cs="宋体"/>
          <w:color w:val="000000"/>
          <w:sz w:val="24"/>
          <w:szCs w:val="24"/>
          <w:highlight w:val="none"/>
        </w:rPr>
        <w:t>万元，（以实际处理污泥量计算为准），处置单价</w:t>
      </w:r>
      <w:r>
        <w:rPr>
          <w:rFonts w:hint="eastAsia" w:ascii="Times New Roman" w:hAnsi="Times New Roman" w:eastAsia="宋体" w:cs="宋体"/>
          <w:color w:val="000000"/>
          <w:sz w:val="24"/>
          <w:szCs w:val="24"/>
          <w:highlight w:val="none"/>
          <w:lang w:val="en-US" w:eastAsia="zh-CN"/>
        </w:rPr>
        <w:t>252 元/吨。</w:t>
      </w:r>
    </w:p>
    <w:p w14:paraId="16217E0B">
      <w:pPr>
        <w:pageBreakBefore w:val="0"/>
        <w:spacing w:line="520" w:lineRule="exact"/>
        <w:ind w:left="0" w:firstLine="480"/>
        <w:rPr>
          <w:rFonts w:hint="eastAsia" w:ascii="仿宋" w:hAnsi="仿宋"/>
          <w:b/>
          <w:bCs/>
          <w:color w:val="000000"/>
          <w:sz w:val="24"/>
          <w:szCs w:val="24"/>
          <w:highlight w:val="none"/>
        </w:rPr>
      </w:pPr>
      <w:r>
        <w:rPr>
          <w:rFonts w:hint="eastAsia" w:ascii="Times New Roman" w:hAnsi="Times New Roman" w:cs="仿宋"/>
          <w:color w:val="000000"/>
          <w:sz w:val="24"/>
          <w:szCs w:val="24"/>
          <w:highlight w:val="none"/>
        </w:rPr>
        <w:t>4.本项目设定最高限价，</w:t>
      </w:r>
      <w:r>
        <w:rPr>
          <w:rFonts w:hint="eastAsia" w:ascii="Times New Roman" w:hAnsi="Times New Roman" w:cs="仿宋"/>
          <w:b/>
          <w:bCs/>
          <w:color w:val="000000"/>
          <w:sz w:val="24"/>
          <w:szCs w:val="24"/>
          <w:highlight w:val="none"/>
        </w:rPr>
        <w:t>最高限价为</w:t>
      </w:r>
      <w:r>
        <w:rPr>
          <w:rFonts w:hint="eastAsia" w:ascii="仿宋_GB2312"/>
          <w:b/>
          <w:bCs/>
          <w:color w:val="000000"/>
          <w:sz w:val="24"/>
          <w:highlight w:val="none"/>
        </w:rPr>
        <w:t>：</w:t>
      </w:r>
      <w:bookmarkStart w:id="14" w:name="EB6c1f3d39c6914ae1bada8ccaa777b37a"/>
      <w:r>
        <w:rPr>
          <w:rFonts w:hint="eastAsia" w:ascii="仿宋_GB2312"/>
          <w:b/>
          <w:bCs/>
          <w:color w:val="000000"/>
          <w:sz w:val="24"/>
          <w:highlight w:val="none"/>
          <w:u w:val="single"/>
          <w:lang w:val="en-US" w:eastAsia="zh-CN"/>
        </w:rPr>
        <w:t>252万元</w:t>
      </w:r>
      <w:r>
        <w:rPr>
          <w:rFonts w:hint="eastAsia" w:ascii="仿宋_GB2312"/>
          <w:b/>
          <w:bCs/>
          <w:color w:val="000000"/>
          <w:sz w:val="24"/>
          <w:highlight w:val="none"/>
          <w:lang w:val="en-US" w:eastAsia="zh-CN"/>
        </w:rPr>
        <w:t>；处置单价为</w:t>
      </w:r>
      <w:r>
        <w:rPr>
          <w:rFonts w:hint="eastAsia" w:ascii="Times New Roman" w:hAnsi="Times New Roman" w:eastAsia="宋体" w:cs="宋体"/>
          <w:b/>
          <w:bCs/>
          <w:color w:val="000000"/>
          <w:sz w:val="24"/>
          <w:szCs w:val="24"/>
          <w:highlight w:val="none"/>
          <w:u w:val="single"/>
          <w:lang w:val="en-US" w:eastAsia="zh-CN"/>
        </w:rPr>
        <w:t>252</w:t>
      </w:r>
      <w:r>
        <w:rPr>
          <w:rFonts w:hint="eastAsia" w:ascii="Times New Roman" w:hAnsi="Times New Roman" w:eastAsia="宋体" w:cs="宋体"/>
          <w:b/>
          <w:bCs/>
          <w:color w:val="000000"/>
          <w:sz w:val="24"/>
          <w:szCs w:val="24"/>
          <w:highlight w:val="none"/>
          <w:lang w:val="en-US" w:eastAsia="zh-CN"/>
        </w:rPr>
        <w:t>元/吨</w:t>
      </w:r>
      <w:r>
        <w:rPr>
          <w:rFonts w:hint="eastAsia" w:ascii="Times New Roman" w:hAnsi="Times New Roman" w:eastAsia="宋体" w:cs="宋体"/>
          <w:color w:val="000000"/>
          <w:sz w:val="24"/>
          <w:szCs w:val="24"/>
          <w:highlight w:val="none"/>
          <w:lang w:val="en-US" w:eastAsia="zh-CN"/>
        </w:rPr>
        <w:t>，高于此限价作无效标处理</w:t>
      </w:r>
      <w:r>
        <w:rPr>
          <w:rFonts w:hint="eastAsia" w:ascii="Times New Roman" w:hAnsi="Times New Roman" w:eastAsia="宋体" w:cs="宋体"/>
          <w:b/>
          <w:bCs/>
          <w:color w:val="000000"/>
          <w:sz w:val="24"/>
          <w:szCs w:val="24"/>
          <w:highlight w:val="none"/>
          <w:lang w:val="en-US" w:eastAsia="zh-CN"/>
        </w:rPr>
        <w:t>（本项目报价以单价报价为准）。</w:t>
      </w:r>
    </w:p>
    <w:bookmarkEnd w:id="14"/>
    <w:p w14:paraId="2F9274F8">
      <w:pPr>
        <w:pageBreakBefore w:val="0"/>
        <w:spacing w:line="520" w:lineRule="exact"/>
        <w:ind w:left="0"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5.采购需求（简介）：</w:t>
      </w:r>
      <w:r>
        <w:rPr>
          <w:rFonts w:hint="eastAsia" w:ascii="Times New Roman" w:hAnsi="Times New Roman" w:eastAsia="宋体" w:cs="宋体"/>
          <w:color w:val="000000"/>
          <w:sz w:val="24"/>
          <w:szCs w:val="24"/>
          <w:highlight w:val="none"/>
          <w:lang w:val="en-US" w:eastAsia="zh-CN"/>
        </w:rPr>
        <w:t>沭阳循环经济产业园污水处理厂污泥处置项目；对沭阳循环经济产业园污水处理厂产出的约1万吨（具体以过磅称重为准）污泥进行处置（详细内容见本招标文件第四章）</w:t>
      </w:r>
    </w:p>
    <w:p w14:paraId="250316DB">
      <w:pPr>
        <w:spacing w:line="480" w:lineRule="exact"/>
        <w:ind w:firstLine="480"/>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rPr>
        <w:t>6.合同履行期限：</w:t>
      </w:r>
      <w:r>
        <w:rPr>
          <w:rFonts w:hint="eastAsia" w:ascii="Times New Roman" w:hAnsi="Times New Roman" w:cs="仿宋"/>
          <w:color w:val="000000"/>
          <w:sz w:val="24"/>
          <w:szCs w:val="24"/>
          <w:highlight w:val="none"/>
          <w:lang w:val="en-US" w:eastAsia="zh-CN"/>
        </w:rPr>
        <w:t>1年</w:t>
      </w:r>
    </w:p>
    <w:p w14:paraId="5C666C62">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7.本项目</w:t>
      </w:r>
      <w:r>
        <w:rPr>
          <w:rFonts w:hint="eastAsia" w:ascii="Times New Roman" w:hAnsi="Times New Roman" w:cs="仿宋"/>
          <w:color w:val="000000"/>
          <w:sz w:val="24"/>
          <w:szCs w:val="24"/>
          <w:highlight w:val="none"/>
          <w:u w:val="single"/>
        </w:rPr>
        <w:t xml:space="preserve"> 不接受 </w:t>
      </w:r>
      <w:r>
        <w:rPr>
          <w:rFonts w:hint="eastAsia" w:ascii="Times New Roman" w:hAnsi="Times New Roman" w:cs="仿宋"/>
          <w:color w:val="000000"/>
          <w:sz w:val="24"/>
          <w:szCs w:val="24"/>
          <w:highlight w:val="none"/>
        </w:rPr>
        <w:t>联合体投标</w:t>
      </w:r>
    </w:p>
    <w:p w14:paraId="6770DC50">
      <w:pPr>
        <w:pStyle w:val="39"/>
        <w:spacing w:before="0" w:after="0" w:line="480" w:lineRule="exact"/>
        <w:ind w:firstLine="643"/>
        <w:rPr>
          <w:rFonts w:hint="eastAsia" w:eastAsia="宋体" w:cs="Arial"/>
          <w:bCs/>
          <w:color w:val="000000"/>
          <w:szCs w:val="22"/>
          <w:highlight w:val="none"/>
        </w:rPr>
      </w:pPr>
      <w:bookmarkStart w:id="15" w:name="_Toc38985264"/>
      <w:bookmarkStart w:id="16" w:name="_Toc35393791"/>
      <w:bookmarkStart w:id="17" w:name="_Toc27291"/>
      <w:bookmarkStart w:id="18" w:name="_Toc35393622"/>
      <w:bookmarkStart w:id="19" w:name="_Toc28359003"/>
      <w:bookmarkStart w:id="20" w:name="_Toc28359080"/>
      <w:r>
        <w:rPr>
          <w:rFonts w:hint="eastAsia" w:eastAsia="宋体" w:cs="Arial"/>
          <w:bCs/>
          <w:color w:val="000000"/>
          <w:szCs w:val="22"/>
          <w:highlight w:val="none"/>
        </w:rPr>
        <w:t>二、申请人的资格要求</w:t>
      </w:r>
      <w:bookmarkEnd w:id="15"/>
      <w:bookmarkEnd w:id="16"/>
      <w:bookmarkEnd w:id="17"/>
      <w:bookmarkEnd w:id="18"/>
      <w:bookmarkEnd w:id="19"/>
      <w:bookmarkEnd w:id="20"/>
    </w:p>
    <w:p w14:paraId="76E74912">
      <w:pPr>
        <w:spacing w:line="480" w:lineRule="exact"/>
        <w:ind w:firstLine="480"/>
        <w:rPr>
          <w:rFonts w:hint="eastAsia" w:ascii="Times New Roman" w:hAnsi="Times New Roman" w:cs="仿宋"/>
          <w:color w:val="000000"/>
          <w:sz w:val="24"/>
          <w:szCs w:val="24"/>
          <w:highlight w:val="none"/>
        </w:rPr>
      </w:pPr>
      <w:bookmarkStart w:id="21" w:name="_Toc38985265"/>
      <w:bookmarkStart w:id="22" w:name="_Toc35393792"/>
      <w:bookmarkStart w:id="23" w:name="_Toc28359081"/>
      <w:bookmarkStart w:id="24" w:name="_Toc28359004"/>
      <w:bookmarkStart w:id="25" w:name="_Toc35393623"/>
      <w:r>
        <w:rPr>
          <w:rFonts w:hint="eastAsia" w:ascii="Times New Roman" w:hAnsi="Times New Roman" w:cs="仿宋"/>
          <w:color w:val="000000"/>
          <w:sz w:val="24"/>
          <w:szCs w:val="24"/>
          <w:highlight w:val="none"/>
        </w:rPr>
        <w:t>（一）通用资格要求</w:t>
      </w:r>
    </w:p>
    <w:p w14:paraId="5DD6FB8A">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1.具备《中华人民共和国政府采购法》第二十二条第一款规定的6项条件（按要求提供投标函）。</w:t>
      </w:r>
    </w:p>
    <w:p w14:paraId="38593409">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4CB1E137">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3.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p>
    <w:p w14:paraId="351F0A1F">
      <w:pPr>
        <w:pageBreakBefore w:val="0"/>
        <w:widowControl w:val="0"/>
        <w:spacing w:line="560" w:lineRule="exact"/>
        <w:ind w:firstLine="480"/>
        <w:rPr>
          <w:rFonts w:hint="eastAsia" w:ascii="宋体" w:hAnsi="宋体" w:eastAsia="宋体" w:cs="Times New Roman"/>
          <w:bCs/>
          <w:i/>
          <w:color w:val="000000"/>
          <w:sz w:val="24"/>
          <w:szCs w:val="21"/>
          <w:highlight w:val="none"/>
          <w:u w:val="single"/>
        </w:rPr>
      </w:pPr>
      <w:r>
        <w:rPr>
          <w:rFonts w:hint="eastAsia" w:ascii="Times New Roman" w:hAnsi="Times New Roman" w:cs="仿宋"/>
          <w:color w:val="000000"/>
          <w:sz w:val="24"/>
          <w:szCs w:val="24"/>
          <w:highlight w:val="none"/>
        </w:rPr>
        <w:t>（二）本项目的特定资格要求：</w:t>
      </w:r>
      <w:r>
        <w:rPr>
          <w:rFonts w:hint="eastAsia" w:ascii="宋体" w:hAnsi="宋体" w:eastAsia="宋体" w:cs="Times New Roman"/>
          <w:bCs/>
          <w:i/>
          <w:color w:val="000000"/>
          <w:sz w:val="24"/>
          <w:szCs w:val="21"/>
          <w:highlight w:val="none"/>
          <w:u w:val="single"/>
        </w:rPr>
        <w:t>①取得环评批复；②通过建设项目环境保护竣工验收【按照国环规环评[2017]4号规定，须在“全国建设项目环境影响评价管理信息平台”网站填报相关信息并予以公开。投标时需提供相关网页截图、网址供评标时核查，如因投标单位提供信息有误导致核查失败视为资格审查不通过</w:t>
      </w:r>
      <w:r>
        <w:rPr>
          <w:rFonts w:hint="eastAsia" w:ascii="宋体" w:hAnsi="宋体" w:eastAsia="宋体" w:cs="Times New Roman"/>
          <w:bCs/>
          <w:i/>
          <w:color w:val="000000"/>
          <w:sz w:val="24"/>
          <w:szCs w:val="21"/>
          <w:highlight w:val="none"/>
          <w:u w:val="single"/>
          <w:lang w:eastAsia="zh-CN"/>
        </w:rPr>
        <w:t>】</w:t>
      </w:r>
      <w:r>
        <w:rPr>
          <w:rFonts w:hint="eastAsia" w:ascii="宋体" w:hAnsi="宋体" w:eastAsia="宋体" w:cs="Times New Roman"/>
          <w:bCs/>
          <w:i/>
          <w:color w:val="000000"/>
          <w:sz w:val="24"/>
          <w:szCs w:val="21"/>
          <w:highlight w:val="none"/>
          <w:u w:val="single"/>
        </w:rPr>
        <w:t>；③取得排污许可证，④环评批复或者环评文件或者竣工验收材料中含有可以处置一般工业固废的污泥</w:t>
      </w:r>
      <w:r>
        <w:rPr>
          <w:rFonts w:hint="eastAsia" w:ascii="宋体" w:hAnsi="宋体" w:eastAsia="宋体" w:cs="Times New Roman"/>
          <w:bCs/>
          <w:i/>
          <w:color w:val="000000"/>
          <w:sz w:val="24"/>
          <w:szCs w:val="21"/>
          <w:highlight w:val="none"/>
          <w:u w:val="single"/>
          <w:lang w:eastAsia="zh-CN"/>
        </w:rPr>
        <w:t>（</w:t>
      </w:r>
      <w:r>
        <w:rPr>
          <w:rFonts w:hint="eastAsia" w:ascii="宋体" w:hAnsi="宋体" w:eastAsia="宋体" w:cs="Times New Roman"/>
          <w:bCs/>
          <w:i/>
          <w:color w:val="000000"/>
          <w:sz w:val="24"/>
          <w:szCs w:val="21"/>
          <w:highlight w:val="none"/>
          <w:u w:val="single"/>
          <w:lang w:val="en-US" w:eastAsia="zh-CN"/>
        </w:rPr>
        <w:t>焚烧</w:t>
      </w:r>
      <w:r>
        <w:rPr>
          <w:rFonts w:hint="eastAsia" w:ascii="宋体" w:hAnsi="宋体" w:eastAsia="宋体" w:cs="Times New Roman"/>
          <w:bCs/>
          <w:i/>
          <w:color w:val="000000"/>
          <w:sz w:val="24"/>
          <w:szCs w:val="21"/>
          <w:highlight w:val="none"/>
          <w:u w:val="single"/>
          <w:lang w:eastAsia="zh-CN"/>
        </w:rPr>
        <w:t>）</w:t>
      </w:r>
      <w:r>
        <w:rPr>
          <w:rFonts w:hint="eastAsia" w:ascii="宋体" w:hAnsi="宋体" w:eastAsia="宋体" w:cs="Times New Roman"/>
          <w:bCs/>
          <w:i/>
          <w:color w:val="000000"/>
          <w:sz w:val="24"/>
          <w:szCs w:val="21"/>
          <w:highlight w:val="none"/>
          <w:u w:val="single"/>
        </w:rPr>
        <w:t>。</w:t>
      </w:r>
    </w:p>
    <w:p w14:paraId="16DDE704">
      <w:pPr>
        <w:pageBreakBefore w:val="0"/>
        <w:widowControl w:val="0"/>
        <w:spacing w:line="560" w:lineRule="exact"/>
        <w:ind w:firstLine="480"/>
        <w:rPr>
          <w:rFonts w:hint="eastAsia" w:ascii="Times New Roman" w:hAnsi="Times New Roman" w:cs="仿宋"/>
          <w:color w:val="000000"/>
          <w:sz w:val="24"/>
          <w:szCs w:val="24"/>
          <w:highlight w:val="none"/>
        </w:rPr>
      </w:pPr>
      <w:r>
        <w:rPr>
          <w:rFonts w:hint="eastAsia" w:ascii="宋体" w:hAnsi="宋体" w:eastAsia="宋体" w:cs="Times New Roman"/>
          <w:bCs/>
          <w:i/>
          <w:color w:val="000000"/>
          <w:sz w:val="24"/>
          <w:szCs w:val="21"/>
          <w:highlight w:val="none"/>
          <w:u w:val="single"/>
        </w:rPr>
        <w:t>注：承诺具备相应的一般工业固废的污泥处置设备和能力，具备法律、法规规定的安全生产条件。污泥处置须达到减量化、资源化、无害化的目的。处置的方式须符合应急管理、生态环境等各方面相关要求。污泥处置单位（本项目投标人）在投标时须对本项要求的全部内容如实承诺，评标后招标人将对该项承诺进行核查，如发现承诺不实的，将按照虚假投标进行处理。</w:t>
      </w:r>
    </w:p>
    <w:p w14:paraId="5D5578BD">
      <w:pPr>
        <w:pStyle w:val="39"/>
        <w:spacing w:before="0" w:after="0" w:line="480" w:lineRule="exact"/>
        <w:ind w:firstLine="643"/>
        <w:rPr>
          <w:rFonts w:hint="eastAsia" w:eastAsia="宋体" w:cs="Arial"/>
          <w:bCs/>
          <w:color w:val="000000"/>
          <w:szCs w:val="22"/>
          <w:highlight w:val="none"/>
        </w:rPr>
      </w:pPr>
      <w:bookmarkStart w:id="26" w:name="_Toc22204"/>
      <w:r>
        <w:rPr>
          <w:rFonts w:hint="eastAsia" w:eastAsia="宋体" w:cs="Arial"/>
          <w:bCs/>
          <w:color w:val="000000"/>
          <w:szCs w:val="22"/>
          <w:highlight w:val="none"/>
        </w:rPr>
        <w:t>三、获取招标文件</w:t>
      </w:r>
      <w:bookmarkEnd w:id="21"/>
      <w:bookmarkEnd w:id="22"/>
      <w:bookmarkEnd w:id="23"/>
      <w:bookmarkEnd w:id="24"/>
      <w:bookmarkEnd w:id="25"/>
      <w:bookmarkEnd w:id="26"/>
    </w:p>
    <w:p w14:paraId="08B6FDC0">
      <w:pPr>
        <w:spacing w:line="480" w:lineRule="exact"/>
        <w:ind w:firstLine="480"/>
        <w:rPr>
          <w:rFonts w:ascii="Times New Roman" w:hAnsi="Times New Roman" w:cs="仿宋"/>
          <w:color w:val="000000"/>
          <w:sz w:val="24"/>
          <w:szCs w:val="24"/>
          <w:highlight w:val="none"/>
        </w:rPr>
      </w:pPr>
      <w:bookmarkStart w:id="27" w:name="_Toc28359005"/>
      <w:bookmarkStart w:id="28" w:name="_Toc28359082"/>
      <w:bookmarkStart w:id="29" w:name="_Toc35393793"/>
      <w:bookmarkStart w:id="30" w:name="_Toc35393624"/>
      <w:bookmarkStart w:id="31" w:name="_Toc38985266"/>
      <w:r>
        <w:rPr>
          <w:rFonts w:hint="eastAsia" w:ascii="Times New Roman" w:hAnsi="Times New Roman" w:cs="仿宋"/>
          <w:color w:val="000000"/>
          <w:sz w:val="24"/>
          <w:szCs w:val="24"/>
          <w:highlight w:val="none"/>
        </w:rPr>
        <w:t>1.时间：招标公告发布之日起5个工作日。</w:t>
      </w:r>
    </w:p>
    <w:p w14:paraId="5E68BCCE">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2.方式：投标人应在招标文件提供的时间内，通过“苏采云”系统（网址： http://jszfcg.jsczt.cn/），使用CA锁登录系统后，找到本项目获取招标文件（后缀名为“.kedt”）。</w:t>
      </w:r>
    </w:p>
    <w:p w14:paraId="187528B9">
      <w:pPr>
        <w:spacing w:line="480" w:lineRule="exact"/>
        <w:ind w:firstLine="480"/>
        <w:rPr>
          <w:rFonts w:hint="eastAsia" w:ascii="Times New Roman" w:hAnsi="Times New Roman" w:cs="仿宋"/>
          <w:color w:val="000000"/>
          <w:sz w:val="24"/>
          <w:szCs w:val="24"/>
          <w:highlight w:val="none"/>
        </w:rPr>
      </w:pPr>
      <w:bookmarkStart w:id="32" w:name="EB0c44ff4da61f4af989d119fe214be450"/>
      <w:r>
        <w:rPr>
          <w:rFonts w:hint="eastAsia" w:ascii="Times New Roman" w:hAnsi="Times New Roman" w:cs="仿宋"/>
          <w:color w:val="000000"/>
          <w:sz w:val="24"/>
          <w:szCs w:val="24"/>
          <w:highlight w:val="none"/>
        </w:rPr>
        <w:t>3.本项目共分一个采购包。投标人参与多个采购包投标的，应按采购包分别获取招标文件。投标人未按要求获取招标文件，后果自负（其投标文件不予接受）。</w:t>
      </w:r>
      <w:bookmarkEnd w:id="32"/>
    </w:p>
    <w:p w14:paraId="5FE59EF9">
      <w:pPr>
        <w:pStyle w:val="39"/>
        <w:spacing w:before="0" w:after="0" w:line="480" w:lineRule="exact"/>
        <w:ind w:firstLine="643"/>
        <w:rPr>
          <w:rFonts w:hint="eastAsia" w:eastAsia="宋体" w:cs="Arial"/>
          <w:bCs/>
          <w:color w:val="000000"/>
          <w:szCs w:val="22"/>
          <w:highlight w:val="none"/>
        </w:rPr>
      </w:pPr>
      <w:bookmarkStart w:id="33" w:name="_Toc19148"/>
      <w:r>
        <w:rPr>
          <w:rFonts w:hint="eastAsia" w:eastAsia="宋体" w:cs="Arial"/>
          <w:bCs/>
          <w:color w:val="000000"/>
          <w:szCs w:val="22"/>
          <w:highlight w:val="none"/>
        </w:rPr>
        <w:t>四、提交投标文件</w:t>
      </w:r>
      <w:bookmarkEnd w:id="27"/>
      <w:bookmarkEnd w:id="28"/>
      <w:r>
        <w:rPr>
          <w:rFonts w:hint="eastAsia" w:eastAsia="宋体" w:cs="Arial"/>
          <w:bCs/>
          <w:color w:val="000000"/>
          <w:szCs w:val="22"/>
          <w:highlight w:val="none"/>
        </w:rPr>
        <w:t>截止时间、开标时间和地点</w:t>
      </w:r>
      <w:bookmarkEnd w:id="29"/>
      <w:bookmarkEnd w:id="30"/>
      <w:bookmarkEnd w:id="31"/>
      <w:bookmarkEnd w:id="33"/>
    </w:p>
    <w:p w14:paraId="3A1BCAB2">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1.提交投标文件截止时间、开标时间：202</w:t>
      </w:r>
      <w:r>
        <w:rPr>
          <w:rFonts w:hint="eastAsia" w:ascii="Times New Roman" w:hAnsi="Times New Roman" w:cs="仿宋"/>
          <w:color w:val="000000"/>
          <w:sz w:val="24"/>
          <w:szCs w:val="24"/>
          <w:highlight w:val="none"/>
          <w:lang w:val="en-US" w:eastAsia="zh-CN"/>
        </w:rPr>
        <w:t>6</w:t>
      </w:r>
      <w:r>
        <w:rPr>
          <w:rFonts w:hint="eastAsia" w:ascii="Times New Roman" w:hAnsi="Times New Roman" w:cs="仿宋"/>
          <w:color w:val="000000"/>
          <w:sz w:val="24"/>
          <w:szCs w:val="24"/>
          <w:highlight w:val="none"/>
        </w:rPr>
        <w:t>年</w:t>
      </w:r>
      <w:r>
        <w:rPr>
          <w:rFonts w:hint="eastAsia" w:ascii="Times New Roman" w:hAnsi="Times New Roman" w:cs="仿宋"/>
          <w:color w:val="000000"/>
          <w:sz w:val="24"/>
          <w:szCs w:val="24"/>
          <w:highlight w:val="none"/>
          <w:lang w:val="en-US" w:eastAsia="zh-CN"/>
        </w:rPr>
        <w:t>7</w:t>
      </w:r>
      <w:r>
        <w:rPr>
          <w:rFonts w:hint="eastAsia" w:ascii="Times New Roman" w:hAnsi="Times New Roman" w:cs="仿宋"/>
          <w:color w:val="000000"/>
          <w:sz w:val="24"/>
          <w:szCs w:val="24"/>
          <w:highlight w:val="none"/>
        </w:rPr>
        <w:t>月</w:t>
      </w:r>
      <w:r>
        <w:rPr>
          <w:rFonts w:hint="eastAsia" w:ascii="Times New Roman" w:hAnsi="Times New Roman" w:cs="仿宋"/>
          <w:color w:val="000000"/>
          <w:sz w:val="24"/>
          <w:szCs w:val="24"/>
          <w:highlight w:val="none"/>
          <w:lang w:val="en-US" w:eastAsia="zh-CN"/>
        </w:rPr>
        <w:t>9</w:t>
      </w:r>
      <w:r>
        <w:rPr>
          <w:rFonts w:hint="eastAsia" w:ascii="Times New Roman" w:hAnsi="Times New Roman" w:cs="仿宋"/>
          <w:color w:val="000000"/>
          <w:sz w:val="24"/>
          <w:szCs w:val="24"/>
          <w:highlight w:val="none"/>
        </w:rPr>
        <w:t>日09点30分（北京时间）</w:t>
      </w:r>
    </w:p>
    <w:p w14:paraId="74196424">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2.地点：“苏采云”政府采购交易系统网上开标大厅。</w:t>
      </w:r>
    </w:p>
    <w:p w14:paraId="1A6404EB">
      <w:pPr>
        <w:pStyle w:val="39"/>
        <w:spacing w:before="0" w:after="0" w:line="480" w:lineRule="exact"/>
        <w:ind w:firstLine="643"/>
        <w:rPr>
          <w:rFonts w:hint="eastAsia" w:eastAsia="宋体" w:cs="Arial"/>
          <w:bCs/>
          <w:color w:val="000000"/>
          <w:szCs w:val="22"/>
          <w:highlight w:val="none"/>
        </w:rPr>
      </w:pPr>
      <w:bookmarkStart w:id="34" w:name="_Toc28359084"/>
      <w:bookmarkStart w:id="35" w:name="_Toc28359007"/>
      <w:bookmarkStart w:id="36" w:name="_Toc35393794"/>
      <w:bookmarkStart w:id="37" w:name="_Toc38985267"/>
      <w:bookmarkStart w:id="38" w:name="_Toc24820"/>
      <w:bookmarkStart w:id="39" w:name="_Toc35393625"/>
      <w:r>
        <w:rPr>
          <w:rFonts w:hint="eastAsia" w:eastAsia="宋体" w:cs="Arial"/>
          <w:bCs/>
          <w:color w:val="000000"/>
          <w:szCs w:val="22"/>
          <w:highlight w:val="none"/>
        </w:rPr>
        <w:t>五、公告期限</w:t>
      </w:r>
      <w:bookmarkEnd w:id="34"/>
      <w:bookmarkEnd w:id="35"/>
      <w:bookmarkEnd w:id="36"/>
      <w:bookmarkEnd w:id="37"/>
      <w:bookmarkEnd w:id="38"/>
      <w:bookmarkEnd w:id="39"/>
    </w:p>
    <w:p w14:paraId="031DF97E">
      <w:pPr>
        <w:spacing w:line="480" w:lineRule="exact"/>
        <w:ind w:firstLine="480"/>
        <w:rPr>
          <w:rFonts w:hint="eastAsia" w:ascii="Times New Roman" w:hAnsi="Times New Roman" w:cs="仿宋"/>
          <w:color w:val="000000"/>
          <w:sz w:val="24"/>
          <w:szCs w:val="24"/>
          <w:highlight w:val="none"/>
        </w:rPr>
      </w:pPr>
      <w:bookmarkStart w:id="40" w:name="_Toc35393626"/>
      <w:bookmarkStart w:id="41" w:name="_Toc38985268"/>
      <w:bookmarkStart w:id="42" w:name="_Toc35393795"/>
      <w:r>
        <w:rPr>
          <w:rFonts w:hint="eastAsia" w:ascii="Times New Roman" w:hAnsi="Times New Roman" w:cs="仿宋"/>
          <w:color w:val="000000"/>
          <w:sz w:val="24"/>
          <w:szCs w:val="24"/>
          <w:highlight w:val="none"/>
        </w:rPr>
        <w:t>招标公告及招标文件公告期限为自本公告发布之日起5个工作日。</w:t>
      </w:r>
    </w:p>
    <w:p w14:paraId="08BA7856">
      <w:pPr>
        <w:pStyle w:val="39"/>
        <w:spacing w:before="0" w:after="0" w:line="480" w:lineRule="exact"/>
        <w:ind w:firstLine="643"/>
        <w:rPr>
          <w:rFonts w:hint="eastAsia" w:eastAsia="宋体" w:cs="Arial"/>
          <w:bCs/>
          <w:color w:val="000000"/>
          <w:szCs w:val="22"/>
          <w:highlight w:val="none"/>
        </w:rPr>
      </w:pPr>
      <w:bookmarkStart w:id="43" w:name="_Toc13415"/>
      <w:r>
        <w:rPr>
          <w:rFonts w:hint="eastAsia" w:eastAsia="宋体" w:cs="Arial"/>
          <w:bCs/>
          <w:color w:val="000000"/>
          <w:szCs w:val="22"/>
          <w:highlight w:val="none"/>
        </w:rPr>
        <w:t>六、其他补充事宜</w:t>
      </w:r>
      <w:bookmarkEnd w:id="40"/>
      <w:bookmarkEnd w:id="41"/>
      <w:bookmarkEnd w:id="42"/>
      <w:bookmarkEnd w:id="43"/>
    </w:p>
    <w:p w14:paraId="37B924ED">
      <w:pPr>
        <w:spacing w:line="480" w:lineRule="exact"/>
        <w:ind w:firstLine="480"/>
        <w:rPr>
          <w:rFonts w:hint="eastAsia" w:ascii="Times New Roman" w:hAnsi="Times New Roman" w:cs="仿宋"/>
          <w:color w:val="000000"/>
          <w:sz w:val="24"/>
          <w:szCs w:val="24"/>
          <w:highlight w:val="none"/>
        </w:rPr>
      </w:pPr>
      <w:bookmarkStart w:id="44" w:name="EB64e1f522fd8c43fcb4d3ba471386b3e7"/>
      <w:bookmarkStart w:id="45" w:name="_Toc28359085"/>
      <w:bookmarkStart w:id="46" w:name="_Toc28359008"/>
      <w:bookmarkStart w:id="47" w:name="_Toc35393796"/>
      <w:bookmarkStart w:id="48" w:name="_Toc38985269"/>
      <w:bookmarkStart w:id="49" w:name="_Toc35393627"/>
      <w:r>
        <w:rPr>
          <w:rFonts w:hint="eastAsia" w:ascii="Times New Roman" w:hAnsi="Times New Roman" w:cs="仿宋"/>
          <w:color w:val="000000"/>
          <w:sz w:val="24"/>
          <w:szCs w:val="24"/>
          <w:highlight w:val="none"/>
        </w:rPr>
        <w:t>1.招标公告发布媒体：</w:t>
      </w:r>
      <w:bookmarkStart w:id="50" w:name="OLE_LINK3"/>
      <w:r>
        <w:rPr>
          <w:rFonts w:hint="eastAsia" w:ascii="Times New Roman" w:hAnsi="Times New Roman" w:cs="仿宋"/>
          <w:color w:val="000000"/>
          <w:sz w:val="24"/>
          <w:szCs w:val="24"/>
          <w:highlight w:val="none"/>
        </w:rPr>
        <w:t>江苏政府采购网</w:t>
      </w:r>
      <w:bookmarkEnd w:id="50"/>
      <w:r>
        <w:rPr>
          <w:rFonts w:hint="eastAsia" w:ascii="Times New Roman" w:hAnsi="Times New Roman" w:cs="仿宋"/>
          <w:color w:val="000000"/>
          <w:sz w:val="24"/>
          <w:szCs w:val="24"/>
          <w:highlight w:val="none"/>
        </w:rPr>
        <w:t>、宿迁市政府采购网等。</w:t>
      </w:r>
    </w:p>
    <w:p w14:paraId="272B64BA">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2.“CA”数字证书办理：“苏采云”系统目前仅支持“苏采云”系统下的意源CA。省内各地区办理的“苏采云”系统下的意源CA全省通用。宿迁地区CA数字证书办理联系方式：18351098172。</w:t>
      </w:r>
    </w:p>
    <w:p w14:paraId="156E0FB4">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3.宿迁地区“苏采云”系统技术支持客服电话：0527-84225125、0519-86722806。</w:t>
      </w:r>
    </w:p>
    <w:bookmarkEnd w:id="44"/>
    <w:p w14:paraId="0E97BECE">
      <w:pPr>
        <w:spacing w:line="480" w:lineRule="exact"/>
        <w:ind w:firstLine="480"/>
        <w:rPr>
          <w:rFonts w:hint="eastAsia" w:ascii="Times New Roman" w:hAnsi="Times New Roman" w:cs="仿宋"/>
          <w:color w:val="000000"/>
          <w:sz w:val="24"/>
          <w:highlight w:val="none"/>
        </w:rPr>
      </w:pPr>
      <w:bookmarkStart w:id="51" w:name="_Toc29049"/>
      <w:r>
        <w:rPr>
          <w:rFonts w:hint="eastAsia" w:ascii="Times New Roman" w:hAnsi="Times New Roman" w:cs="仿宋"/>
          <w:color w:val="000000"/>
          <w:sz w:val="24"/>
          <w:szCs w:val="24"/>
          <w:highlight w:val="none"/>
        </w:rPr>
        <w:t>4.</w:t>
      </w:r>
      <w:r>
        <w:rPr>
          <w:rFonts w:hint="eastAsia" w:ascii="Times New Roman" w:hAnsi="Times New Roman" w:cs="仿宋"/>
          <w:color w:val="000000"/>
          <w:sz w:val="24"/>
          <w:highlight w:val="none"/>
        </w:rPr>
        <w:t>质疑渠道：投标人登录“苏采云”系统“项目质疑申请”模块向采购人提出，质疑处理联系方式详见“采购人信息”；</w:t>
      </w:r>
      <w:r>
        <w:rPr>
          <w:rFonts w:hint="eastAsia" w:ascii="Times New Roman" w:hAnsi="Times New Roman" w:cs="仿宋"/>
          <w:color w:val="000000"/>
          <w:sz w:val="24"/>
          <w:szCs w:val="24"/>
          <w:highlight w:val="none"/>
        </w:rPr>
        <w:t>财政部门投诉受理电话：0527-83559270。</w:t>
      </w:r>
    </w:p>
    <w:p w14:paraId="3C911C6D">
      <w:pPr>
        <w:pStyle w:val="39"/>
        <w:spacing w:before="0" w:after="0" w:line="480" w:lineRule="exact"/>
        <w:ind w:firstLine="643"/>
        <w:rPr>
          <w:rFonts w:hint="eastAsia" w:eastAsia="宋体" w:cs="Arial"/>
          <w:bCs/>
          <w:color w:val="000000"/>
          <w:szCs w:val="22"/>
          <w:highlight w:val="none"/>
        </w:rPr>
      </w:pPr>
      <w:r>
        <w:rPr>
          <w:rFonts w:hint="eastAsia" w:eastAsia="宋体" w:cs="Arial"/>
          <w:bCs/>
          <w:color w:val="000000"/>
          <w:szCs w:val="22"/>
          <w:highlight w:val="none"/>
        </w:rPr>
        <w:t>七、本次招标联系方式</w:t>
      </w:r>
      <w:bookmarkEnd w:id="45"/>
      <w:bookmarkEnd w:id="46"/>
      <w:bookmarkEnd w:id="47"/>
      <w:bookmarkEnd w:id="48"/>
      <w:bookmarkEnd w:id="49"/>
      <w:bookmarkEnd w:id="51"/>
    </w:p>
    <w:p w14:paraId="2FE5D2AF">
      <w:pPr>
        <w:spacing w:line="480" w:lineRule="exact"/>
        <w:ind w:firstLine="482"/>
        <w:rPr>
          <w:rFonts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1.采购人信息</w:t>
      </w:r>
    </w:p>
    <w:p w14:paraId="6FE0AE2E">
      <w:pPr>
        <w:spacing w:line="480" w:lineRule="exact"/>
        <w:ind w:firstLine="482"/>
        <w:rPr>
          <w:rFonts w:hint="eastAsia" w:ascii="Times New Roman" w:hAnsi="Times New Roman" w:eastAsia="宋体" w:cs="仿宋"/>
          <w:color w:val="000000"/>
          <w:sz w:val="24"/>
          <w:szCs w:val="24"/>
          <w:highlight w:val="none"/>
          <w:u w:val="single"/>
          <w:lang w:val="en-US" w:eastAsia="zh-CN"/>
        </w:rPr>
      </w:pPr>
      <w:r>
        <w:rPr>
          <w:rFonts w:hint="eastAsia" w:ascii="Times New Roman" w:hAnsi="Times New Roman" w:eastAsia="宋体" w:cs="仿宋"/>
          <w:color w:val="000000"/>
          <w:spacing w:val="90"/>
          <w:sz w:val="24"/>
          <w:szCs w:val="24"/>
          <w:highlight w:val="none"/>
        </w:rPr>
        <w:t xml:space="preserve">名 </w:t>
      </w:r>
      <w:r>
        <w:rPr>
          <w:rFonts w:hint="eastAsia" w:ascii="Times New Roman" w:hAnsi="Times New Roman" w:eastAsia="宋体" w:cs="仿宋"/>
          <w:color w:val="000000"/>
          <w:sz w:val="24"/>
          <w:szCs w:val="24"/>
          <w:highlight w:val="none"/>
        </w:rPr>
        <w:t>称：</w:t>
      </w:r>
      <w:r>
        <w:rPr>
          <w:rFonts w:hint="eastAsia" w:eastAsia="宋体" w:cs="宋体"/>
          <w:color w:val="000000"/>
          <w:sz w:val="24"/>
          <w:szCs w:val="24"/>
          <w:highlight w:val="none"/>
          <w:u w:val="single"/>
          <w:lang w:val="en-US" w:eastAsia="zh-CN"/>
        </w:rPr>
        <w:t>沭阳经济技术开发区管理委员会</w:t>
      </w:r>
    </w:p>
    <w:p w14:paraId="0268B864">
      <w:pPr>
        <w:spacing w:line="480" w:lineRule="exact"/>
        <w:ind w:firstLine="482"/>
        <w:rPr>
          <w:rFonts w:hint="eastAsia" w:ascii="Times New Roman" w:hAnsi="Times New Roman" w:eastAsia="宋体" w:cs="仿宋"/>
          <w:color w:val="000000"/>
          <w:sz w:val="24"/>
          <w:szCs w:val="24"/>
          <w:highlight w:val="none"/>
          <w:u w:val="single"/>
          <w:lang w:val="en-US" w:eastAsia="zh-CN"/>
        </w:rPr>
      </w:pPr>
      <w:r>
        <w:rPr>
          <w:rFonts w:hint="eastAsia" w:ascii="Times New Roman" w:hAnsi="Times New Roman" w:eastAsia="宋体" w:cs="仿宋"/>
          <w:color w:val="000000"/>
          <w:spacing w:val="240"/>
          <w:sz w:val="24"/>
          <w:szCs w:val="24"/>
          <w:highlight w:val="none"/>
        </w:rPr>
        <w:t>地</w:t>
      </w:r>
      <w:r>
        <w:rPr>
          <w:rFonts w:hint="eastAsia" w:ascii="Times New Roman" w:hAnsi="Times New Roman" w:eastAsia="宋体" w:cs="仿宋"/>
          <w:color w:val="000000"/>
          <w:sz w:val="24"/>
          <w:szCs w:val="24"/>
          <w:highlight w:val="none"/>
        </w:rPr>
        <w:t>址：</w:t>
      </w:r>
      <w:r>
        <w:rPr>
          <w:rFonts w:hint="eastAsia" w:ascii="Times New Roman" w:hAnsi="Times New Roman" w:eastAsia="宋体" w:cs="宋体"/>
          <w:color w:val="000000"/>
          <w:sz w:val="24"/>
          <w:szCs w:val="24"/>
          <w:highlight w:val="none"/>
          <w:u w:val="single"/>
        </w:rPr>
        <w:t>沭阳县迎宾大道611号</w:t>
      </w:r>
    </w:p>
    <w:p w14:paraId="725937E7">
      <w:pPr>
        <w:spacing w:line="480" w:lineRule="exact"/>
        <w:ind w:firstLine="482"/>
        <w:rPr>
          <w:rFonts w:ascii="Times New Roman" w:hAnsi="Times New Roman" w:eastAsia="宋体" w:cs="仿宋"/>
          <w:color w:val="000000"/>
          <w:sz w:val="24"/>
          <w:szCs w:val="24"/>
          <w:highlight w:val="none"/>
          <w:u w:val="single"/>
          <w:lang w:val="en-US" w:eastAsia="zh-CN"/>
        </w:rPr>
      </w:pPr>
      <w:r>
        <w:rPr>
          <w:rFonts w:hint="eastAsia" w:ascii="Times New Roman" w:hAnsi="Times New Roman" w:eastAsia="宋体" w:cs="仿宋"/>
          <w:color w:val="000000"/>
          <w:sz w:val="24"/>
          <w:szCs w:val="24"/>
          <w:highlight w:val="none"/>
        </w:rPr>
        <w:t xml:space="preserve">联系人：  </w:t>
      </w:r>
      <w:r>
        <w:rPr>
          <w:rFonts w:hint="eastAsia" w:eastAsia="宋体" w:cs="宋体"/>
          <w:color w:val="000000"/>
          <w:sz w:val="24"/>
          <w:szCs w:val="24"/>
          <w:highlight w:val="none"/>
          <w:u w:val="single"/>
          <w:lang w:val="en-US" w:eastAsia="zh-CN"/>
        </w:rPr>
        <w:t>朱风</w:t>
      </w:r>
      <w:r>
        <w:rPr>
          <w:rFonts w:hint="eastAsia" w:ascii="Times New Roman" w:hAnsi="Times New Roman" w:eastAsia="宋体" w:cs="仿宋"/>
          <w:color w:val="000000"/>
          <w:sz w:val="24"/>
          <w:szCs w:val="24"/>
          <w:highlight w:val="none"/>
          <w:u w:val="single"/>
        </w:rPr>
        <w:t xml:space="preserve">            </w:t>
      </w:r>
      <w:r>
        <w:rPr>
          <w:rFonts w:hint="eastAsia" w:ascii="Times New Roman" w:hAnsi="Times New Roman" w:eastAsia="宋体" w:cs="仿宋"/>
          <w:color w:val="000000"/>
          <w:sz w:val="24"/>
          <w:szCs w:val="24"/>
          <w:highlight w:val="none"/>
          <w:u w:val="single"/>
          <w:lang w:val="en-US" w:eastAsia="zh-CN"/>
        </w:rPr>
        <w:t xml:space="preserve">    </w:t>
      </w:r>
    </w:p>
    <w:p w14:paraId="3FADFE63">
      <w:pPr>
        <w:spacing w:line="480" w:lineRule="exact"/>
        <w:ind w:firstLine="482"/>
        <w:rPr>
          <w:rFonts w:ascii="Times New Roman" w:hAnsi="Times New Roman" w:eastAsia="宋体" w:cs="Times New Roman"/>
          <w:color w:val="000000"/>
          <w:sz w:val="24"/>
          <w:szCs w:val="24"/>
          <w:highlight w:val="none"/>
          <w:u w:val="single"/>
          <w:lang w:val="en-US" w:eastAsia="zh-CN"/>
        </w:rPr>
      </w:pPr>
      <w:r>
        <w:rPr>
          <w:rFonts w:hint="eastAsia" w:ascii="Times New Roman" w:hAnsi="Times New Roman" w:eastAsia="宋体" w:cs="仿宋"/>
          <w:color w:val="000000"/>
          <w:sz w:val="24"/>
          <w:szCs w:val="24"/>
          <w:highlight w:val="none"/>
        </w:rPr>
        <w:t>联系方式</w:t>
      </w:r>
      <w:bookmarkStart w:id="52" w:name="_Toc28359009"/>
      <w:bookmarkStart w:id="53" w:name="_Toc28359086"/>
      <w:r>
        <w:rPr>
          <w:rFonts w:hint="eastAsia" w:ascii="Times New Roman" w:hAnsi="Times New Roman" w:eastAsia="宋体" w:cs="仿宋"/>
          <w:color w:val="000000"/>
          <w:sz w:val="24"/>
          <w:szCs w:val="24"/>
          <w:highlight w:val="none"/>
        </w:rPr>
        <w:t>：</w:t>
      </w:r>
      <w:r>
        <w:rPr>
          <w:rFonts w:hint="eastAsia" w:eastAsia="宋体" w:cs="宋体"/>
          <w:color w:val="000000"/>
          <w:sz w:val="24"/>
          <w:szCs w:val="24"/>
          <w:highlight w:val="none"/>
          <w:u w:val="single"/>
          <w:lang w:val="en-US" w:eastAsia="zh-CN"/>
        </w:rPr>
        <w:t>13951531866</w:t>
      </w:r>
      <w:r>
        <w:rPr>
          <w:rFonts w:hint="eastAsia" w:ascii="Times New Roman" w:hAnsi="Times New Roman" w:eastAsia="宋体" w:cs="仿宋"/>
          <w:color w:val="000000"/>
          <w:sz w:val="24"/>
          <w:szCs w:val="24"/>
          <w:highlight w:val="none"/>
          <w:u w:val="single"/>
          <w:lang w:val="en-US" w:eastAsia="zh-CN"/>
        </w:rPr>
        <w:t xml:space="preserve">          </w:t>
      </w:r>
    </w:p>
    <w:p w14:paraId="472D1009">
      <w:pPr>
        <w:spacing w:line="480" w:lineRule="exact"/>
        <w:ind w:firstLine="482"/>
        <w:rPr>
          <w:rFonts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2.采购代理机构信息</w:t>
      </w:r>
      <w:bookmarkEnd w:id="52"/>
      <w:bookmarkEnd w:id="53"/>
    </w:p>
    <w:p w14:paraId="1AF40275">
      <w:pPr>
        <w:spacing w:line="480" w:lineRule="exact"/>
        <w:ind w:firstLine="482"/>
        <w:rPr>
          <w:rFonts w:hint="eastAsia" w:ascii="Times New Roman" w:hAnsi="Times New Roman" w:eastAsia="宋体" w:cs="仿宋"/>
          <w:color w:val="000000"/>
          <w:sz w:val="24"/>
          <w:szCs w:val="24"/>
          <w:highlight w:val="none"/>
          <w:u w:val="single"/>
          <w:lang w:val="en-US" w:eastAsia="zh-CN"/>
        </w:rPr>
      </w:pPr>
      <w:r>
        <w:rPr>
          <w:rFonts w:hint="eastAsia" w:ascii="Times New Roman" w:hAnsi="Times New Roman" w:eastAsia="宋体" w:cs="仿宋"/>
          <w:color w:val="000000"/>
          <w:spacing w:val="240"/>
          <w:sz w:val="24"/>
          <w:szCs w:val="24"/>
          <w:highlight w:val="none"/>
        </w:rPr>
        <w:t>名</w:t>
      </w:r>
      <w:r>
        <w:rPr>
          <w:rFonts w:hint="eastAsia" w:ascii="Times New Roman" w:hAnsi="Times New Roman" w:eastAsia="宋体" w:cs="仿宋"/>
          <w:color w:val="000000"/>
          <w:sz w:val="24"/>
          <w:szCs w:val="24"/>
          <w:highlight w:val="none"/>
        </w:rPr>
        <w:t>称：</w:t>
      </w:r>
      <w:r>
        <w:rPr>
          <w:rFonts w:hint="eastAsia" w:ascii="Times New Roman" w:hAnsi="Times New Roman" w:eastAsia="宋体" w:cs="仿宋"/>
          <w:color w:val="000000"/>
          <w:sz w:val="24"/>
          <w:szCs w:val="24"/>
          <w:highlight w:val="none"/>
          <w:u w:val="single"/>
          <w:lang w:val="en-US" w:eastAsia="zh-CN"/>
        </w:rPr>
        <w:t xml:space="preserve"> 宿迁嘉丰工程咨询有限公司    </w:t>
      </w:r>
    </w:p>
    <w:p w14:paraId="6D27881E">
      <w:pPr>
        <w:spacing w:line="480" w:lineRule="exact"/>
        <w:ind w:firstLine="482"/>
        <w:rPr>
          <w:rFonts w:hint="eastAsia" w:ascii="Times New Roman" w:hAnsi="Times New Roman" w:eastAsia="宋体" w:cs="仿宋"/>
          <w:color w:val="000000"/>
          <w:sz w:val="24"/>
          <w:szCs w:val="24"/>
          <w:highlight w:val="none"/>
          <w:lang w:eastAsia="zh-CN"/>
        </w:rPr>
      </w:pPr>
      <w:r>
        <w:rPr>
          <w:rFonts w:hint="eastAsia" w:ascii="Times New Roman" w:hAnsi="Times New Roman" w:eastAsia="宋体" w:cs="仿宋"/>
          <w:color w:val="000000"/>
          <w:spacing w:val="240"/>
          <w:sz w:val="24"/>
          <w:szCs w:val="24"/>
          <w:highlight w:val="none"/>
        </w:rPr>
        <w:t>地</w:t>
      </w:r>
      <w:r>
        <w:rPr>
          <w:rFonts w:hint="eastAsia" w:ascii="Times New Roman" w:hAnsi="Times New Roman" w:eastAsia="宋体" w:cs="仿宋"/>
          <w:color w:val="000000"/>
          <w:sz w:val="24"/>
          <w:szCs w:val="24"/>
          <w:highlight w:val="none"/>
        </w:rPr>
        <w:t>址：</w:t>
      </w:r>
      <w:r>
        <w:rPr>
          <w:rFonts w:hint="eastAsia" w:ascii="Times New Roman" w:hAnsi="Times New Roman" w:eastAsia="宋体" w:cs="仿宋"/>
          <w:color w:val="000000"/>
          <w:sz w:val="24"/>
          <w:szCs w:val="24"/>
          <w:highlight w:val="none"/>
          <w:u w:val="single"/>
          <w:lang w:val="en-US" w:eastAsia="zh-CN"/>
        </w:rPr>
        <w:t xml:space="preserve"> 沭阳县新城市商业广场A栋5楼</w:t>
      </w:r>
      <w:r>
        <w:rPr>
          <w:rFonts w:hint="eastAsia" w:ascii="Times New Roman" w:hAnsi="Times New Roman" w:eastAsia="宋体" w:cs="仿宋"/>
          <w:color w:val="000000"/>
          <w:sz w:val="24"/>
          <w:szCs w:val="24"/>
          <w:highlight w:val="none"/>
          <w:lang w:val="en-US" w:eastAsia="zh-CN"/>
        </w:rPr>
        <w:t xml:space="preserve"> </w:t>
      </w:r>
    </w:p>
    <w:p w14:paraId="6AB958A5">
      <w:pPr>
        <w:spacing w:line="480" w:lineRule="exact"/>
        <w:ind w:firstLine="482"/>
        <w:rPr>
          <w:rFonts w:ascii="Times New Roman" w:hAnsi="Times New Roman" w:eastAsia="宋体" w:cs="仿宋"/>
          <w:color w:val="000000"/>
          <w:sz w:val="24"/>
          <w:szCs w:val="24"/>
          <w:highlight w:val="none"/>
          <w:u w:val="single"/>
          <w:lang w:val="en-US" w:eastAsia="zh-CN"/>
        </w:rPr>
      </w:pPr>
      <w:r>
        <w:rPr>
          <w:rFonts w:hint="eastAsia" w:ascii="Times New Roman" w:hAnsi="Times New Roman" w:eastAsia="宋体" w:cs="仿宋"/>
          <w:color w:val="000000"/>
          <w:spacing w:val="60"/>
          <w:sz w:val="24"/>
          <w:szCs w:val="24"/>
          <w:highlight w:val="none"/>
        </w:rPr>
        <w:t>联系</w:t>
      </w:r>
      <w:r>
        <w:rPr>
          <w:rFonts w:hint="eastAsia" w:ascii="Times New Roman" w:hAnsi="Times New Roman" w:eastAsia="宋体" w:cs="仿宋"/>
          <w:color w:val="000000"/>
          <w:sz w:val="24"/>
          <w:szCs w:val="24"/>
          <w:highlight w:val="none"/>
        </w:rPr>
        <w:t>人：</w:t>
      </w:r>
      <w:r>
        <w:rPr>
          <w:rFonts w:hint="eastAsia" w:ascii="Times New Roman" w:hAnsi="Times New Roman" w:eastAsia="宋体" w:cs="仿宋"/>
          <w:color w:val="000000"/>
          <w:sz w:val="24"/>
          <w:szCs w:val="24"/>
          <w:highlight w:val="none"/>
          <w:u w:val="single"/>
          <w:lang w:val="en-US" w:eastAsia="zh-CN"/>
        </w:rPr>
        <w:t xml:space="preserve"> 孙莹                        </w:t>
      </w:r>
    </w:p>
    <w:p w14:paraId="28EEB8D6">
      <w:pPr>
        <w:spacing w:line="480" w:lineRule="exact"/>
        <w:ind w:firstLine="482"/>
        <w:rPr>
          <w:rFonts w:hint="eastAsia" w:ascii="Times New Roman" w:hAnsi="Times New Roman" w:eastAsia="宋体" w:cs="仿宋"/>
          <w:color w:val="000000"/>
          <w:sz w:val="24"/>
          <w:szCs w:val="24"/>
          <w:highlight w:val="none"/>
          <w:lang w:eastAsia="zh-CN"/>
        </w:rPr>
      </w:pPr>
      <w:r>
        <w:rPr>
          <w:rFonts w:hint="eastAsia" w:ascii="Times New Roman" w:hAnsi="Times New Roman" w:eastAsia="宋体" w:cs="仿宋"/>
          <w:color w:val="000000"/>
          <w:sz w:val="24"/>
          <w:szCs w:val="24"/>
          <w:highlight w:val="none"/>
        </w:rPr>
        <w:t>联系方式：</w:t>
      </w:r>
      <w:r>
        <w:rPr>
          <w:rFonts w:hint="eastAsia" w:ascii="Times New Roman" w:hAnsi="Times New Roman" w:eastAsia="宋体" w:cs="仿宋"/>
          <w:color w:val="000000"/>
          <w:sz w:val="24"/>
          <w:szCs w:val="24"/>
          <w:highlight w:val="none"/>
          <w:u w:val="single"/>
          <w:lang w:val="en-US" w:eastAsia="zh-CN"/>
        </w:rPr>
        <w:t xml:space="preserve"> 15896323520                  </w:t>
      </w:r>
      <w:r>
        <w:rPr>
          <w:rFonts w:hint="eastAsia" w:ascii="Times New Roman" w:hAnsi="Times New Roman" w:eastAsia="宋体" w:cs="仿宋"/>
          <w:color w:val="000000"/>
          <w:sz w:val="24"/>
          <w:szCs w:val="24"/>
          <w:highlight w:val="none"/>
          <w:lang w:val="en-US" w:eastAsia="zh-CN"/>
        </w:rPr>
        <w:t xml:space="preserve"> </w:t>
      </w:r>
    </w:p>
    <w:p w14:paraId="5CD841C6">
      <w:pPr>
        <w:spacing w:line="480" w:lineRule="exact"/>
        <w:rPr>
          <w:rFonts w:ascii="仿宋_GB2312" w:eastAsia="宋体"/>
          <w:color w:val="000000"/>
          <w:sz w:val="24"/>
          <w:highlight w:val="none"/>
          <w:lang w:val="en-US" w:eastAsia="zh-CN"/>
        </w:rPr>
      </w:pPr>
    </w:p>
    <w:p w14:paraId="284EE7B0">
      <w:pPr>
        <w:spacing w:line="480" w:lineRule="exact"/>
        <w:ind w:firstLine="480"/>
        <w:rPr>
          <w:rFonts w:ascii="仿宋_GB2312" w:eastAsia="仿宋_GB2312"/>
          <w:color w:val="000000"/>
          <w:sz w:val="24"/>
          <w:highlight w:val="none"/>
        </w:rPr>
      </w:pPr>
    </w:p>
    <w:p w14:paraId="2CCAE26C">
      <w:pPr>
        <w:spacing w:line="480" w:lineRule="exact"/>
        <w:ind w:firstLine="480"/>
        <w:jc w:val="center"/>
        <w:outlineLvl w:val="0"/>
        <w:rPr>
          <w:rFonts w:hint="eastAsia" w:eastAsia="黑体"/>
          <w:color w:val="000000"/>
          <w:sz w:val="44"/>
          <w:highlight w:val="none"/>
        </w:rPr>
      </w:pPr>
      <w:r>
        <w:rPr>
          <w:rFonts w:hint="eastAsia" w:ascii="仿宋_GB2312" w:eastAsia="仿宋_GB2312"/>
          <w:color w:val="000000"/>
          <w:sz w:val="24"/>
          <w:highlight w:val="none"/>
        </w:rPr>
        <w:br w:type="page" w:clear="all"/>
      </w:r>
      <w:bookmarkStart w:id="54" w:name="_Toc9425"/>
      <w:bookmarkStart w:id="55" w:name="_Toc81575190"/>
      <w:bookmarkStart w:id="56" w:name="_Toc81575153"/>
      <w:bookmarkStart w:id="57" w:name="_Toc15265"/>
      <w:bookmarkStart w:id="58" w:name="_Toc11687"/>
      <w:r>
        <w:rPr>
          <w:rFonts w:hint="eastAsia" w:eastAsia="黑体"/>
          <w:color w:val="000000"/>
          <w:sz w:val="44"/>
          <w:highlight w:val="none"/>
        </w:rPr>
        <w:t>第二章  投标人须知</w:t>
      </w:r>
      <w:bookmarkEnd w:id="54"/>
      <w:bookmarkEnd w:id="55"/>
      <w:bookmarkEnd w:id="56"/>
      <w:bookmarkEnd w:id="57"/>
      <w:bookmarkEnd w:id="58"/>
    </w:p>
    <w:p w14:paraId="5E24BBA1">
      <w:pPr>
        <w:pStyle w:val="39"/>
        <w:spacing w:before="0" w:after="120" w:line="520" w:lineRule="exact"/>
        <w:rPr>
          <w:rFonts w:hint="eastAsia" w:eastAsia="宋体" w:cs="Arial"/>
          <w:bCs/>
          <w:color w:val="000000"/>
          <w:szCs w:val="22"/>
          <w:highlight w:val="none"/>
        </w:rPr>
      </w:pPr>
      <w:bookmarkStart w:id="59" w:name="_Toc4529"/>
      <w:r>
        <w:rPr>
          <w:rFonts w:hint="eastAsia" w:eastAsia="宋体" w:cs="Arial"/>
          <w:bCs/>
          <w:color w:val="000000"/>
          <w:szCs w:val="22"/>
          <w:highlight w:val="none"/>
        </w:rPr>
        <w:t>投标人须知前附表：</w:t>
      </w:r>
      <w:bookmarkEnd w:id="59"/>
    </w:p>
    <w:tbl>
      <w:tblPr>
        <w:tblStyle w:val="28"/>
        <w:tblpPr w:leftFromText="180" w:rightFromText="180" w:vertAnchor="text" w:horzAnchor="page" w:tblpX="1530" w:tblpY="22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42F5C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noWrap w:val="0"/>
            <w:vAlign w:val="center"/>
          </w:tcPr>
          <w:p w14:paraId="6BA24641">
            <w:pPr>
              <w:jc w:val="center"/>
              <w:rPr>
                <w:rFonts w:hint="eastAsia" w:ascii="仿宋_GB2312" w:hAnsi="仿宋"/>
                <w:b/>
                <w:color w:val="000000"/>
                <w:sz w:val="24"/>
                <w:szCs w:val="24"/>
                <w:highlight w:val="none"/>
              </w:rPr>
            </w:pPr>
            <w:bookmarkStart w:id="60" w:name="_Toc81575191"/>
            <w:bookmarkStart w:id="61" w:name="_Toc81575154"/>
            <w:bookmarkStart w:id="62" w:name="_Toc29262"/>
            <w:r>
              <w:rPr>
                <w:rFonts w:hint="eastAsia" w:ascii="仿宋_GB2312" w:hAnsi="仿宋"/>
                <w:b/>
                <w:color w:val="000000"/>
                <w:sz w:val="24"/>
                <w:szCs w:val="24"/>
                <w:highlight w:val="none"/>
              </w:rPr>
              <w:t>序号</w:t>
            </w:r>
          </w:p>
        </w:tc>
        <w:tc>
          <w:tcPr>
            <w:tcW w:w="1772" w:type="dxa"/>
            <w:noWrap w:val="0"/>
            <w:vAlign w:val="center"/>
          </w:tcPr>
          <w:p w14:paraId="555E182B">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内容</w:t>
            </w:r>
          </w:p>
        </w:tc>
        <w:tc>
          <w:tcPr>
            <w:tcW w:w="6579" w:type="dxa"/>
            <w:noWrap w:val="0"/>
            <w:vAlign w:val="center"/>
          </w:tcPr>
          <w:p w14:paraId="43C896B6">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说明及要求</w:t>
            </w:r>
          </w:p>
        </w:tc>
      </w:tr>
      <w:tr w14:paraId="2A6E0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5885C7E5">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w:t>
            </w:r>
          </w:p>
        </w:tc>
        <w:tc>
          <w:tcPr>
            <w:tcW w:w="1772" w:type="dxa"/>
            <w:noWrap w:val="0"/>
            <w:vAlign w:val="center"/>
          </w:tcPr>
          <w:p w14:paraId="14FF4310">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项目属性</w:t>
            </w:r>
          </w:p>
        </w:tc>
        <w:tc>
          <w:tcPr>
            <w:tcW w:w="6579" w:type="dxa"/>
            <w:noWrap w:val="0"/>
            <w:vAlign w:val="center"/>
          </w:tcPr>
          <w:p w14:paraId="3316C673">
            <w:pPr>
              <w:spacing w:line="40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本项目</w:t>
            </w:r>
            <w:bookmarkStart w:id="63" w:name="EB9a5853ee094f4f0ea6ec3169265f6f2c"/>
            <w:r>
              <w:rPr>
                <w:rFonts w:hint="eastAsia" w:ascii="Times New Roman" w:hAnsi="Times New Roman" w:cs="仿宋"/>
                <w:color w:val="000000"/>
                <w:sz w:val="24"/>
                <w:szCs w:val="24"/>
                <w:highlight w:val="none"/>
              </w:rPr>
              <w:t>属性按以下第</w:t>
            </w:r>
            <w:bookmarkEnd w:id="63"/>
            <w:r>
              <w:rPr>
                <w:rFonts w:hint="eastAsia" w:ascii="Times New Roman" w:hAnsi="Times New Roman" w:cs="仿宋"/>
                <w:color w:val="000000"/>
                <w:sz w:val="24"/>
                <w:szCs w:val="24"/>
                <w:highlight w:val="none"/>
                <w:u w:val="single"/>
                <w:lang w:val="en-US" w:eastAsia="zh-CN"/>
              </w:rPr>
              <w:t>2</w:t>
            </w:r>
            <w:r>
              <w:rPr>
                <w:rFonts w:hint="eastAsia" w:ascii="Times New Roman" w:hAnsi="Times New Roman" w:cs="仿宋"/>
                <w:color w:val="000000"/>
                <w:sz w:val="24"/>
                <w:szCs w:val="24"/>
                <w:highlight w:val="none"/>
              </w:rPr>
              <w:t>种确定：</w:t>
            </w:r>
          </w:p>
          <w:p w14:paraId="26E6DED9">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1.货物</w:t>
            </w:r>
            <w:bookmarkStart w:id="64" w:name="EBd5c6c026f9674c39b21b31ecd0c1e7fa"/>
            <w:r>
              <w:rPr>
                <w:rFonts w:hint="eastAsia" w:ascii="Times New Roman" w:hAnsi="Times New Roman" w:cs="仿宋"/>
                <w:color w:val="000000"/>
                <w:sz w:val="24"/>
                <w:szCs w:val="24"/>
                <w:highlight w:val="none"/>
              </w:rPr>
              <w:t>采购；2.</w:t>
            </w:r>
            <w:bookmarkEnd w:id="64"/>
            <w:r>
              <w:rPr>
                <w:rFonts w:hint="eastAsia" w:ascii="Times New Roman" w:hAnsi="Times New Roman" w:cs="仿宋"/>
                <w:color w:val="000000"/>
                <w:sz w:val="24"/>
                <w:szCs w:val="24"/>
                <w:highlight w:val="none"/>
              </w:rPr>
              <w:t>服务</w:t>
            </w:r>
            <w:bookmarkStart w:id="65" w:name="EBf7d2a4f44ecb4166a93ea852e73be69f"/>
            <w:r>
              <w:rPr>
                <w:rFonts w:hint="eastAsia" w:ascii="Times New Roman" w:hAnsi="Times New Roman" w:cs="仿宋"/>
                <w:color w:val="000000"/>
                <w:sz w:val="24"/>
                <w:szCs w:val="24"/>
                <w:highlight w:val="none"/>
              </w:rPr>
              <w:t>采购；3.</w:t>
            </w:r>
            <w:bookmarkEnd w:id="65"/>
            <w:r>
              <w:rPr>
                <w:rFonts w:hint="eastAsia" w:ascii="Times New Roman" w:hAnsi="Times New Roman" w:cs="仿宋"/>
                <w:color w:val="000000"/>
                <w:sz w:val="24"/>
                <w:szCs w:val="24"/>
                <w:highlight w:val="none"/>
              </w:rPr>
              <w:t>工程采购。</w:t>
            </w:r>
          </w:p>
        </w:tc>
      </w:tr>
      <w:tr w14:paraId="56BB7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175933E9">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w:t>
            </w:r>
          </w:p>
        </w:tc>
        <w:tc>
          <w:tcPr>
            <w:tcW w:w="1772" w:type="dxa"/>
            <w:noWrap w:val="0"/>
            <w:vAlign w:val="center"/>
          </w:tcPr>
          <w:p w14:paraId="16F9BBE1">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投标有效期</w:t>
            </w:r>
          </w:p>
        </w:tc>
        <w:tc>
          <w:tcPr>
            <w:tcW w:w="6579" w:type="dxa"/>
            <w:noWrap w:val="0"/>
            <w:vAlign w:val="center"/>
          </w:tcPr>
          <w:p w14:paraId="0BC773B8">
            <w:pPr>
              <w:spacing w:line="400" w:lineRule="exact"/>
              <w:jc w:val="left"/>
              <w:rPr>
                <w:rFonts w:hint="eastAsia" w:ascii="Times New Roman" w:hAnsi="Times New Roman" w:cs="仿宋"/>
                <w:color w:val="000000"/>
                <w:sz w:val="24"/>
                <w:szCs w:val="24"/>
                <w:highlight w:val="none"/>
              </w:rPr>
            </w:pPr>
            <w:bookmarkStart w:id="66" w:name="EBd40b5fb42f2944a3b45e579ce3941f02"/>
            <w:bookmarkEnd w:id="66"/>
            <w:r>
              <w:rPr>
                <w:rFonts w:hint="eastAsia" w:ascii="Times New Roman" w:hAnsi="Times New Roman" w:cs="仿宋"/>
                <w:color w:val="000000"/>
                <w:sz w:val="24"/>
                <w:szCs w:val="24"/>
                <w:highlight w:val="none"/>
              </w:rPr>
              <w:t>60日（从提交投标文件截止之日起算）</w:t>
            </w:r>
          </w:p>
        </w:tc>
      </w:tr>
      <w:tr w14:paraId="7CDBD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26AB72D2">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3</w:t>
            </w:r>
          </w:p>
        </w:tc>
        <w:tc>
          <w:tcPr>
            <w:tcW w:w="1772" w:type="dxa"/>
            <w:noWrap w:val="0"/>
            <w:vAlign w:val="center"/>
          </w:tcPr>
          <w:p w14:paraId="424D168D">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投标文件份数</w:t>
            </w:r>
          </w:p>
        </w:tc>
        <w:tc>
          <w:tcPr>
            <w:tcW w:w="6579" w:type="dxa"/>
            <w:noWrap w:val="0"/>
            <w:vAlign w:val="center"/>
          </w:tcPr>
          <w:p w14:paraId="2DF99080">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提交加密电子投标文件</w:t>
            </w:r>
            <w:r>
              <w:rPr>
                <w:rFonts w:hint="eastAsia" w:ascii="Times New Roman" w:hAnsi="Times New Roman" w:cs="仿宋"/>
                <w:color w:val="000000"/>
                <w:sz w:val="24"/>
                <w:szCs w:val="24"/>
                <w:highlight w:val="none"/>
                <w:u w:val="single"/>
              </w:rPr>
              <w:t>1</w:t>
            </w:r>
            <w:r>
              <w:rPr>
                <w:rFonts w:hint="eastAsia" w:ascii="Times New Roman" w:hAnsi="Times New Roman" w:cs="仿宋"/>
                <w:color w:val="000000"/>
                <w:sz w:val="24"/>
                <w:szCs w:val="24"/>
                <w:highlight w:val="none"/>
              </w:rPr>
              <w:t>份。</w:t>
            </w:r>
          </w:p>
        </w:tc>
      </w:tr>
      <w:tr w14:paraId="794DC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71D7D9E3">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4</w:t>
            </w:r>
          </w:p>
        </w:tc>
        <w:tc>
          <w:tcPr>
            <w:tcW w:w="1772" w:type="dxa"/>
            <w:noWrap w:val="0"/>
            <w:vAlign w:val="center"/>
          </w:tcPr>
          <w:p w14:paraId="32E895B0">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开标</w:t>
            </w:r>
          </w:p>
        </w:tc>
        <w:tc>
          <w:tcPr>
            <w:tcW w:w="6579" w:type="dxa"/>
            <w:noWrap w:val="0"/>
            <w:vAlign w:val="center"/>
          </w:tcPr>
          <w:p w14:paraId="7651C6D0">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“苏采云”政府采购交易系统网上开标大厅进行不见面开标。</w:t>
            </w:r>
          </w:p>
        </w:tc>
      </w:tr>
      <w:tr w14:paraId="78C40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noWrap w:val="0"/>
            <w:vAlign w:val="center"/>
          </w:tcPr>
          <w:p w14:paraId="7201A76B">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5</w:t>
            </w:r>
          </w:p>
        </w:tc>
        <w:tc>
          <w:tcPr>
            <w:tcW w:w="1772" w:type="dxa"/>
            <w:noWrap w:val="0"/>
            <w:vAlign w:val="center"/>
          </w:tcPr>
          <w:p w14:paraId="30BDB39A">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进口产品</w:t>
            </w:r>
          </w:p>
        </w:tc>
        <w:tc>
          <w:tcPr>
            <w:tcW w:w="6579" w:type="dxa"/>
            <w:noWrap w:val="0"/>
            <w:vAlign w:val="center"/>
          </w:tcPr>
          <w:p w14:paraId="5E616EAE">
            <w:pPr>
              <w:spacing w:line="40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按以下第</w:t>
            </w:r>
            <w:r>
              <w:rPr>
                <w:rFonts w:hint="eastAsia" w:ascii="Times New Roman" w:hAnsi="Times New Roman" w:cs="仿宋"/>
                <w:color w:val="000000"/>
                <w:sz w:val="24"/>
                <w:szCs w:val="24"/>
                <w:highlight w:val="none"/>
                <w:u w:val="single"/>
              </w:rPr>
              <w:t>2</w:t>
            </w:r>
            <w:r>
              <w:rPr>
                <w:rFonts w:hint="eastAsia" w:ascii="Times New Roman" w:hAnsi="Times New Roman" w:cs="仿宋"/>
                <w:color w:val="000000"/>
                <w:sz w:val="24"/>
                <w:szCs w:val="24"/>
                <w:highlight w:val="none"/>
              </w:rPr>
              <w:t>种方式确定：</w:t>
            </w:r>
          </w:p>
          <w:p w14:paraId="7A19FE9D">
            <w:pPr>
              <w:widowControl/>
              <w:spacing w:line="36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1.接受进口产品。</w:t>
            </w:r>
            <w:r>
              <w:rPr>
                <w:rFonts w:hint="eastAsia" w:ascii="Times New Roman" w:hAnsi="Times New Roman" w:cs="仿宋"/>
                <w:color w:val="000000"/>
                <w:sz w:val="24"/>
                <w:highlight w:val="none"/>
              </w:rPr>
              <w:t>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w:t>
            </w:r>
          </w:p>
          <w:p w14:paraId="44A9AE15">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2.不接受进口产品。</w:t>
            </w:r>
          </w:p>
        </w:tc>
      </w:tr>
      <w:tr w14:paraId="03D19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1EDB2E61">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6</w:t>
            </w:r>
          </w:p>
        </w:tc>
        <w:tc>
          <w:tcPr>
            <w:tcW w:w="1772" w:type="dxa"/>
            <w:noWrap w:val="0"/>
            <w:vAlign w:val="center"/>
          </w:tcPr>
          <w:p w14:paraId="589A09D9">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评标办法</w:t>
            </w:r>
          </w:p>
        </w:tc>
        <w:tc>
          <w:tcPr>
            <w:tcW w:w="6579" w:type="dxa"/>
            <w:noWrap w:val="0"/>
            <w:vAlign w:val="center"/>
          </w:tcPr>
          <w:p w14:paraId="56559E14">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具体评标办法详见招标文件第三章。</w:t>
            </w:r>
          </w:p>
          <w:p w14:paraId="113F9758">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评标委员会依据招标文件规定的评标办法和标准推荐</w:t>
            </w:r>
            <w:r>
              <w:rPr>
                <w:rFonts w:hint="eastAsia" w:ascii="Times New Roman" w:hAnsi="Times New Roman" w:cs="仿宋"/>
                <w:color w:val="000000"/>
                <w:sz w:val="24"/>
                <w:szCs w:val="24"/>
                <w:highlight w:val="none"/>
                <w:u w:val="single"/>
              </w:rPr>
              <w:t>3</w:t>
            </w:r>
            <w:r>
              <w:rPr>
                <w:rFonts w:hint="eastAsia" w:ascii="Times New Roman" w:hAnsi="Times New Roman" w:cs="仿宋"/>
                <w:color w:val="000000"/>
                <w:sz w:val="24"/>
                <w:szCs w:val="24"/>
                <w:highlight w:val="none"/>
              </w:rPr>
              <w:t>名中标候选人。</w:t>
            </w:r>
          </w:p>
        </w:tc>
      </w:tr>
      <w:tr w14:paraId="30821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1561E4F8">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7</w:t>
            </w:r>
          </w:p>
        </w:tc>
        <w:tc>
          <w:tcPr>
            <w:tcW w:w="1772" w:type="dxa"/>
            <w:noWrap w:val="0"/>
            <w:vAlign w:val="center"/>
          </w:tcPr>
          <w:p w14:paraId="0704C595">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确定中标人</w:t>
            </w:r>
          </w:p>
        </w:tc>
        <w:tc>
          <w:tcPr>
            <w:tcW w:w="6579" w:type="dxa"/>
            <w:noWrap w:val="0"/>
            <w:vAlign w:val="center"/>
          </w:tcPr>
          <w:p w14:paraId="1B149260">
            <w:pPr>
              <w:spacing w:line="40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按以下第</w:t>
            </w:r>
            <w:r>
              <w:rPr>
                <w:rFonts w:hint="eastAsia" w:ascii="Times New Roman" w:hAnsi="Times New Roman" w:cs="仿宋"/>
                <w:color w:val="000000"/>
                <w:sz w:val="24"/>
                <w:szCs w:val="24"/>
                <w:highlight w:val="none"/>
                <w:u w:val="single"/>
              </w:rPr>
              <w:t>2</w:t>
            </w:r>
            <w:r>
              <w:rPr>
                <w:rFonts w:hint="eastAsia" w:ascii="Times New Roman" w:hAnsi="Times New Roman" w:cs="仿宋"/>
                <w:color w:val="000000"/>
                <w:sz w:val="24"/>
                <w:szCs w:val="24"/>
                <w:highlight w:val="none"/>
              </w:rPr>
              <w:t>种方式确定中标人：</w:t>
            </w:r>
          </w:p>
          <w:p w14:paraId="16B11CCA">
            <w:pPr>
              <w:spacing w:line="40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1.采购人按规定在评标委员会推荐的中标候选人中确定中标人；</w:t>
            </w:r>
          </w:p>
          <w:p w14:paraId="1304F487">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2.采购人授权评标委员会直接确定中标人。</w:t>
            </w:r>
          </w:p>
        </w:tc>
      </w:tr>
      <w:tr w14:paraId="371A9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4A1F26FA">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8</w:t>
            </w:r>
          </w:p>
        </w:tc>
        <w:tc>
          <w:tcPr>
            <w:tcW w:w="1772" w:type="dxa"/>
            <w:noWrap w:val="0"/>
            <w:vAlign w:val="center"/>
          </w:tcPr>
          <w:p w14:paraId="7E9E0747">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分包要求</w:t>
            </w:r>
          </w:p>
        </w:tc>
        <w:tc>
          <w:tcPr>
            <w:tcW w:w="6579" w:type="dxa"/>
            <w:noWrap w:val="0"/>
            <w:vAlign w:val="center"/>
          </w:tcPr>
          <w:p w14:paraId="3C862DA5">
            <w:pPr>
              <w:spacing w:line="400" w:lineRule="exact"/>
              <w:jc w:val="left"/>
              <w:rPr>
                <w:rFonts w:hint="eastAsia" w:ascii="Times New Roman" w:hAnsi="Times New Roman" w:cs="仿宋"/>
                <w:color w:val="000000"/>
                <w:sz w:val="24"/>
                <w:szCs w:val="24"/>
                <w:highlight w:val="none"/>
              </w:rPr>
            </w:pPr>
            <w:bookmarkStart w:id="67" w:name="EBebac1462c5d9459fbda8a75065c2455d"/>
            <w:r>
              <w:rPr>
                <w:rFonts w:hint="eastAsia" w:ascii="Times New Roman" w:hAnsi="Times New Roman" w:cs="仿宋"/>
                <w:color w:val="000000"/>
                <w:sz w:val="24"/>
                <w:szCs w:val="24"/>
                <w:highlight w:val="none"/>
              </w:rPr>
              <w:t>本项目的非主体、非关键性工作是否允许分包</w:t>
            </w:r>
            <w:bookmarkEnd w:id="67"/>
            <w:r>
              <w:rPr>
                <w:rFonts w:hint="eastAsia" w:ascii="Times New Roman" w:hAnsi="Times New Roman" w:cs="仿宋"/>
                <w:color w:val="000000"/>
                <w:sz w:val="24"/>
                <w:szCs w:val="24"/>
                <w:highlight w:val="none"/>
              </w:rPr>
              <w:t>按以下第</w:t>
            </w:r>
            <w:r>
              <w:rPr>
                <w:rFonts w:hint="eastAsia" w:ascii="Times New Roman" w:hAnsi="Times New Roman" w:cs="仿宋"/>
                <w:color w:val="000000"/>
                <w:sz w:val="24"/>
                <w:szCs w:val="24"/>
                <w:highlight w:val="none"/>
                <w:u w:val="single"/>
              </w:rPr>
              <w:t>  2  </w:t>
            </w:r>
            <w:r>
              <w:rPr>
                <w:rFonts w:hint="eastAsia" w:ascii="Times New Roman" w:hAnsi="Times New Roman" w:cs="仿宋"/>
                <w:color w:val="000000"/>
                <w:sz w:val="24"/>
                <w:szCs w:val="24"/>
                <w:highlight w:val="none"/>
              </w:rPr>
              <w:t>种方式确定：</w:t>
            </w:r>
          </w:p>
          <w:p w14:paraId="1EB0B977">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1.允许分包，</w:t>
            </w:r>
            <w:bookmarkStart w:id="68" w:name="EB512ba06683724173802e2aae54a26079"/>
            <w:r>
              <w:rPr>
                <w:rFonts w:hint="eastAsia" w:ascii="Times New Roman" w:hAnsi="Times New Roman" w:cs="仿宋"/>
                <w:color w:val="000000"/>
                <w:sz w:val="24"/>
                <w:szCs w:val="24"/>
                <w:highlight w:val="none"/>
              </w:rPr>
              <w:t>允许大中型企业向一家或者多家小微企业分包，分包具体内容、金额或比例：</w:t>
            </w:r>
            <w:bookmarkEnd w:id="68"/>
            <w:r>
              <w:rPr>
                <w:rFonts w:hint="eastAsia" w:ascii="Times New Roman" w:hAnsi="Times New Roman" w:cs="仿宋"/>
                <w:color w:val="000000"/>
                <w:sz w:val="24"/>
                <w:szCs w:val="24"/>
                <w:highlight w:val="none"/>
              </w:rPr>
              <w:t>无</w:t>
            </w:r>
          </w:p>
          <w:p w14:paraId="4945C9B2">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2.不允许分包。</w:t>
            </w:r>
          </w:p>
        </w:tc>
      </w:tr>
      <w:tr w14:paraId="33D27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4B52D9DA">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9</w:t>
            </w:r>
          </w:p>
        </w:tc>
        <w:tc>
          <w:tcPr>
            <w:tcW w:w="1772" w:type="dxa"/>
            <w:noWrap w:val="0"/>
            <w:vAlign w:val="center"/>
          </w:tcPr>
          <w:p w14:paraId="15DFA142">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代理费用收取方式及标准</w:t>
            </w:r>
          </w:p>
        </w:tc>
        <w:tc>
          <w:tcPr>
            <w:tcW w:w="6579" w:type="dxa"/>
            <w:noWrap w:val="0"/>
            <w:vAlign w:val="center"/>
          </w:tcPr>
          <w:p w14:paraId="1A83A670">
            <w:pPr>
              <w:spacing w:line="400" w:lineRule="exact"/>
              <w:jc w:val="left"/>
              <w:rPr>
                <w:rFonts w:hint="eastAsia" w:ascii="Times New Roman" w:hAnsi="Times New Roman" w:cs="仿宋"/>
                <w:color w:val="000000"/>
                <w:sz w:val="24"/>
                <w:szCs w:val="24"/>
                <w:highlight w:val="none"/>
              </w:rPr>
            </w:pPr>
            <w:bookmarkStart w:id="69" w:name="EBfe735bb6fc4d4e5e9e350f940db98c5f"/>
            <w:bookmarkEnd w:id="69"/>
            <w:r>
              <w:rPr>
                <w:rFonts w:hint="eastAsia" w:ascii="Times New Roman" w:hAnsi="Times New Roman" w:cs="仿宋"/>
                <w:color w:val="000000"/>
                <w:sz w:val="24"/>
                <w:szCs w:val="24"/>
                <w:highlight w:val="none"/>
              </w:rPr>
              <w:t xml:space="preserve">代理费用收取方式及标准：按以下第2种方式执行 </w:t>
            </w:r>
          </w:p>
          <w:p w14:paraId="45CDBAB3">
            <w:pPr>
              <w:numPr>
                <w:ilvl w:val="0"/>
                <w:numId w:val="3"/>
              </w:num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无需支付； </w:t>
            </w:r>
          </w:p>
          <w:p w14:paraId="38D83EB6">
            <w:pPr>
              <w:numPr>
                <w:ilvl w:val="0"/>
                <w:numId w:val="0"/>
              </w:num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2.具体方式及标准为：</w:t>
            </w:r>
            <w:r>
              <w:rPr>
                <w:rFonts w:hint="eastAsia" w:ascii="Times New Roman" w:hAnsi="Times New Roman" w:cs="仿宋"/>
                <w:color w:val="000000"/>
                <w:sz w:val="24"/>
                <w:szCs w:val="24"/>
                <w:highlight w:val="none"/>
                <w:lang w:val="en-US" w:eastAsia="zh-CN"/>
              </w:rPr>
              <w:t>中标人</w:t>
            </w:r>
            <w:r>
              <w:rPr>
                <w:rFonts w:hint="eastAsia" w:ascii="Times New Roman" w:hAnsi="Times New Roman" w:cs="仿宋"/>
                <w:color w:val="000000"/>
                <w:sz w:val="24"/>
                <w:szCs w:val="24"/>
                <w:highlight w:val="none"/>
              </w:rPr>
              <w:t>按苏招协[2022]2号文标准向代理单位支付代理服务费。支付方式可以通过转账或数字人民币等方式</w:t>
            </w:r>
          </w:p>
        </w:tc>
      </w:tr>
      <w:tr w14:paraId="76B2F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5B97F493">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10</w:t>
            </w:r>
          </w:p>
        </w:tc>
        <w:tc>
          <w:tcPr>
            <w:tcW w:w="1772" w:type="dxa"/>
            <w:noWrap w:val="0"/>
            <w:vAlign w:val="center"/>
          </w:tcPr>
          <w:p w14:paraId="2E8F3C28">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其他</w:t>
            </w:r>
            <w:bookmarkEnd w:id="60"/>
            <w:bookmarkEnd w:id="61"/>
            <w:bookmarkEnd w:id="62"/>
          </w:p>
        </w:tc>
        <w:tc>
          <w:tcPr>
            <w:tcW w:w="6579" w:type="dxa"/>
            <w:noWrap w:val="0"/>
            <w:vAlign w:val="center"/>
          </w:tcPr>
          <w:p w14:paraId="099136D5">
            <w:pPr>
              <w:spacing w:line="400" w:lineRule="exact"/>
              <w:jc w:val="left"/>
              <w:rPr>
                <w:rFonts w:hint="eastAsia" w:ascii="Times New Roman" w:hAnsi="Times New Roman" w:eastAsia="宋体" w:cs="仿宋"/>
                <w:color w:val="000000"/>
                <w:sz w:val="24"/>
                <w:szCs w:val="24"/>
                <w:highlight w:val="none"/>
                <w:lang w:eastAsia="zh-CN"/>
              </w:rPr>
            </w:pPr>
            <w:r>
              <w:rPr>
                <w:rFonts w:hint="eastAsia" w:ascii="Times New Roman" w:hAnsi="Times New Roman" w:cs="仿宋"/>
                <w:color w:val="000000"/>
                <w:sz w:val="24"/>
                <w:szCs w:val="24"/>
                <w:highlight w:val="none"/>
              </w:rPr>
              <w:t>本项目落实“关于推动解决政府采购异常低价问题相关工作的通知（苏财购〔2025〕62号）”文件规定</w:t>
            </w:r>
            <w:r>
              <w:rPr>
                <w:rFonts w:hint="eastAsia" w:ascii="Times New Roman" w:hAnsi="Times New Roman" w:cs="仿宋"/>
                <w:color w:val="000000"/>
                <w:sz w:val="24"/>
                <w:szCs w:val="24"/>
                <w:highlight w:val="none"/>
                <w:lang w:eastAsia="zh-CN"/>
              </w:rPr>
              <w:t>。</w:t>
            </w:r>
          </w:p>
        </w:tc>
      </w:tr>
    </w:tbl>
    <w:p w14:paraId="2FD4091F">
      <w:pPr>
        <w:rPr>
          <w:color w:val="000000"/>
          <w:sz w:val="20"/>
          <w:highlight w:val="none"/>
        </w:rPr>
      </w:pPr>
    </w:p>
    <w:p w14:paraId="6F93545E">
      <w:pPr>
        <w:pStyle w:val="39"/>
        <w:spacing w:before="0" w:after="0" w:line="480" w:lineRule="exact"/>
        <w:ind w:firstLine="321"/>
        <w:rPr>
          <w:rFonts w:hint="eastAsia" w:eastAsia="宋体" w:cs="Arial"/>
          <w:bCs/>
          <w:color w:val="000000"/>
          <w:szCs w:val="22"/>
          <w:highlight w:val="none"/>
        </w:rPr>
      </w:pPr>
      <w:bookmarkStart w:id="70" w:name="EB6eaaf474639940df900ef4965d71f450"/>
      <w:bookmarkEnd w:id="70"/>
      <w:bookmarkStart w:id="71" w:name="_Toc30953"/>
      <w:bookmarkStart w:id="72" w:name="_Toc81575155"/>
      <w:bookmarkStart w:id="73" w:name="_Toc81575192"/>
      <w:bookmarkStart w:id="74" w:name="_Toc8239"/>
      <w:r>
        <w:rPr>
          <w:rFonts w:hint="eastAsia" w:eastAsia="宋体" w:cs="Arial"/>
          <w:bCs/>
          <w:color w:val="000000"/>
          <w:szCs w:val="22"/>
          <w:highlight w:val="none"/>
        </w:rPr>
        <w:t>一、总 则</w:t>
      </w:r>
      <w:bookmarkEnd w:id="71"/>
      <w:bookmarkEnd w:id="72"/>
      <w:bookmarkEnd w:id="73"/>
      <w:bookmarkEnd w:id="74"/>
    </w:p>
    <w:p w14:paraId="212478EF">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1、招标方式</w:t>
      </w:r>
    </w:p>
    <w:p w14:paraId="64F4442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本次采购采取公开招标方式。</w:t>
      </w:r>
    </w:p>
    <w:p w14:paraId="642D8280">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2、合格的投标人</w:t>
      </w:r>
    </w:p>
    <w:p w14:paraId="4EA491A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2.1合格的投标人必须符合招标文件第一章《投标邀请》第二条及投标人须知前附表相关规定，且具备完成本项目的能力，中标后不允许转包。</w:t>
      </w:r>
    </w:p>
    <w:p w14:paraId="452FFE49">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2.2满足本文件实质性要求的规定。</w:t>
      </w:r>
    </w:p>
    <w:p w14:paraId="47A4506B">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3、适用法律</w:t>
      </w:r>
    </w:p>
    <w:p w14:paraId="22A85CA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本次招标及由招标产生的合同受中华人民共和国的相关法律、法规制约和保护。</w:t>
      </w:r>
    </w:p>
    <w:p w14:paraId="5B00474E">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4、投标费用</w:t>
      </w:r>
    </w:p>
    <w:p w14:paraId="462E296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投标人应自行承担所有参加投标有关的费用。</w:t>
      </w:r>
    </w:p>
    <w:p w14:paraId="376F1268">
      <w:pPr>
        <w:pStyle w:val="39"/>
        <w:spacing w:before="0" w:after="0" w:line="480" w:lineRule="exact"/>
        <w:ind w:firstLine="321"/>
        <w:rPr>
          <w:rFonts w:hint="eastAsia" w:eastAsia="宋体" w:cs="Arial"/>
          <w:bCs/>
          <w:color w:val="000000"/>
          <w:szCs w:val="22"/>
          <w:highlight w:val="none"/>
        </w:rPr>
      </w:pPr>
      <w:bookmarkStart w:id="75" w:name="_Toc15995"/>
      <w:bookmarkStart w:id="76" w:name="_Toc29306"/>
      <w:bookmarkStart w:id="77" w:name="_Toc81575193"/>
      <w:bookmarkStart w:id="78" w:name="_Toc81575156"/>
      <w:r>
        <w:rPr>
          <w:rFonts w:hint="eastAsia" w:eastAsia="宋体" w:cs="Arial"/>
          <w:bCs/>
          <w:color w:val="000000"/>
          <w:szCs w:val="22"/>
          <w:highlight w:val="none"/>
        </w:rPr>
        <w:t>二、招标文件</w:t>
      </w:r>
      <w:bookmarkEnd w:id="75"/>
      <w:bookmarkEnd w:id="76"/>
      <w:bookmarkEnd w:id="77"/>
      <w:bookmarkEnd w:id="78"/>
    </w:p>
    <w:p w14:paraId="047BD03D">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5、招标文件构成</w:t>
      </w:r>
    </w:p>
    <w:p w14:paraId="7F0E8FA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5.1招标文件由以下部分组成：</w:t>
      </w:r>
    </w:p>
    <w:p w14:paraId="5BF5F1D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第一章：投标邀请；</w:t>
      </w:r>
    </w:p>
    <w:p w14:paraId="36C8FCE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第二章：投标人须知；</w:t>
      </w:r>
    </w:p>
    <w:p w14:paraId="5091EA4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第三章：资格审查及评标办法；</w:t>
      </w:r>
    </w:p>
    <w:p w14:paraId="591D91A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第四章：采购需求；</w:t>
      </w:r>
    </w:p>
    <w:p w14:paraId="5FEE197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第五章：合同文本；</w:t>
      </w:r>
    </w:p>
    <w:p w14:paraId="563682F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第六章：投标文件格式。</w:t>
      </w:r>
    </w:p>
    <w:p w14:paraId="4206CFA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请仔细检查招标文件是否齐全，如有缺漏请立即与代理机构联系解决。</w:t>
      </w:r>
    </w:p>
    <w:p w14:paraId="59889E3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37AF7E5A">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6、政府采购政策功能落实</w:t>
      </w:r>
    </w:p>
    <w:p w14:paraId="3BADA378">
      <w:pPr>
        <w:spacing w:line="480" w:lineRule="exact"/>
        <w:ind w:firstLine="482"/>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6.1、6.2、6.3、6.4</w:t>
      </w:r>
      <w:r>
        <w:rPr>
          <w:rFonts w:hint="eastAsia" w:ascii="Times New Roman" w:hAnsi="Times New Roman" w:cs="仿宋"/>
          <w:b/>
          <w:bCs/>
          <w:color w:val="000000"/>
          <w:sz w:val="24"/>
          <w:highlight w:val="none"/>
          <w:u w:val="single"/>
        </w:rPr>
        <w:t xml:space="preserve"> </w:t>
      </w:r>
    </w:p>
    <w:p w14:paraId="40EF37C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6.1中小企业政策</w:t>
      </w:r>
    </w:p>
    <w:p w14:paraId="19C2F85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本项目按第</w:t>
      </w:r>
      <w:r>
        <w:rPr>
          <w:rFonts w:hint="eastAsia" w:ascii="Times New Roman" w:hAnsi="Times New Roman" w:cs="仿宋"/>
          <w:color w:val="000000"/>
          <w:sz w:val="24"/>
          <w:highlight w:val="none"/>
          <w:u w:val="single"/>
        </w:rPr>
        <w:t>（</w:t>
      </w:r>
      <w:r>
        <w:rPr>
          <w:rFonts w:hint="eastAsia" w:ascii="Times New Roman" w:hAnsi="Times New Roman" w:cs="仿宋"/>
          <w:color w:val="000000"/>
          <w:sz w:val="24"/>
          <w:highlight w:val="none"/>
          <w:u w:val="single"/>
          <w:lang w:val="en-US" w:eastAsia="zh-CN"/>
        </w:rPr>
        <w:t>1</w:t>
      </w:r>
      <w:r>
        <w:rPr>
          <w:rFonts w:hint="eastAsia" w:ascii="Times New Roman" w:hAnsi="Times New Roman" w:cs="仿宋"/>
          <w:color w:val="000000"/>
          <w:sz w:val="24"/>
          <w:highlight w:val="none"/>
          <w:u w:val="single"/>
        </w:rPr>
        <w:t>）</w:t>
      </w:r>
      <w:r>
        <w:rPr>
          <w:rFonts w:hint="eastAsia" w:ascii="Times New Roman" w:hAnsi="Times New Roman" w:cs="仿宋"/>
          <w:color w:val="000000"/>
          <w:sz w:val="24"/>
          <w:highlight w:val="none"/>
        </w:rPr>
        <w:t>种政策落实：</w:t>
      </w:r>
    </w:p>
    <w:p w14:paraId="29DDE00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（1）本项目专门面向中小企业（含监狱与戒毒企业、残疾人福利企业）采购。</w:t>
      </w:r>
    </w:p>
    <w:p w14:paraId="7ECC141D">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（2）对符合规定情形的小微企业报价给予</w:t>
      </w:r>
      <w:r>
        <w:rPr>
          <w:rFonts w:hint="eastAsia" w:ascii="Times New Roman" w:hAnsi="Times New Roman" w:cs="仿宋"/>
          <w:color w:val="000000"/>
          <w:sz w:val="24"/>
          <w:highlight w:val="none"/>
          <w:u w:val="single"/>
        </w:rPr>
        <w:t>15%</w:t>
      </w:r>
      <w:r>
        <w:rPr>
          <w:rFonts w:hint="eastAsia" w:ascii="Times New Roman" w:hAnsi="Times New Roman" w:cs="仿宋"/>
          <w:color w:val="000000"/>
          <w:sz w:val="24"/>
          <w:highlight w:val="none"/>
        </w:rPr>
        <w:t>扣除，用扣除后的价格参加评审。</w:t>
      </w:r>
    </w:p>
    <w:p w14:paraId="1FFE1A2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在服务采购项目中，服务由中小企业承接，即提供服务的人员为中小企业依照《中华人民共和国劳动合同法》订立劳动合同的从业人员。</w:t>
      </w:r>
    </w:p>
    <w:p w14:paraId="1CE931F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在货物采购项目中，货物由中小企业制造，即货物由中小企业生产且使用该中小企业商号或者注册商标。</w:t>
      </w:r>
    </w:p>
    <w:p w14:paraId="7C2A115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号）。</w:t>
      </w:r>
    </w:p>
    <w:p w14:paraId="123E8EB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0442C66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71933DF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5</w:t>
      </w:r>
      <w:r>
        <w:rPr>
          <w:rFonts w:hint="eastAsia" w:ascii="Times New Roman" w:hAnsi="Times New Roman" w:cs="仿宋"/>
          <w:color w:val="000000"/>
          <w:sz w:val="24"/>
          <w:highlight w:val="none"/>
        </w:rPr>
        <w:t>%（工程项目为</w:t>
      </w:r>
      <w:r>
        <w:rPr>
          <w:rFonts w:hint="eastAsia" w:ascii="Times New Roman" w:hAnsi="Times New Roman" w:cs="仿宋"/>
          <w:color w:val="000000"/>
          <w:sz w:val="24"/>
          <w:highlight w:val="none"/>
          <w:u w:val="single"/>
        </w:rPr>
        <w:t>2</w:t>
      </w:r>
      <w:r>
        <w:rPr>
          <w:rFonts w:hint="eastAsia" w:ascii="Times New Roman" w:hAnsi="Times New Roman" w:cs="仿宋"/>
          <w:color w:val="000000"/>
          <w:sz w:val="24"/>
          <w:highlight w:val="none"/>
        </w:rPr>
        <w:t>%）的扣除，用扣除后的价格参加评审。（是否接受联合体以“项目基本情况”相关内容为准，是否允许大中型企业向一家或者多家小微企业分包以“须知前附表”、“采购需求”相关内容为准。）</w:t>
      </w:r>
    </w:p>
    <w:p w14:paraId="688ADCB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⑤联合体各方均为小型、微型企业（残疾人福利单位、监狱企业）的，联合体享受15%价格扣除，用扣除后的价格参与评审。</w:t>
      </w:r>
    </w:p>
    <w:p w14:paraId="5BE02D5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6.2节能产品、环境标志产品</w:t>
      </w:r>
    </w:p>
    <w:p w14:paraId="31206E4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4C61CAF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6.2.1拟采购的产品属于政府强制采购的节能产品品目清单范围的，投标人须提供国家确定的认证机构出具的、处于有效期之内的节能产品认证证书，否则其投标文件作无效标处理。</w:t>
      </w:r>
    </w:p>
    <w:p w14:paraId="246A847E">
      <w:pPr>
        <w:keepNext w:val="0"/>
        <w:keepLines w:val="0"/>
        <w:pageBreakBefore w:val="0"/>
        <w:widowControl w:val="0"/>
        <w:spacing w:line="480" w:lineRule="exact"/>
        <w:ind w:firstLine="480"/>
        <w:rPr>
          <w:rFonts w:hint="eastAsia" w:ascii="Times New Roman" w:hAnsi="Times New Roman" w:eastAsia="宋体" w:cs="仿宋"/>
          <w:sz w:val="24"/>
          <w:highlight w:val="none"/>
        </w:rPr>
      </w:pPr>
      <w:r>
        <w:rPr>
          <w:rFonts w:hint="eastAsia" w:ascii="Times New Roman" w:hAnsi="Times New Roman" w:eastAsia="宋体" w:cs="仿宋"/>
          <w:sz w:val="24"/>
          <w:highlight w:val="none"/>
        </w:rPr>
        <w:t>6.2.</w:t>
      </w:r>
      <w:r>
        <w:rPr>
          <w:rFonts w:hint="eastAsia" w:ascii="Times New Roman" w:hAnsi="Times New Roman" w:eastAsia="宋体" w:cs="仿宋"/>
          <w:sz w:val="24"/>
          <w:highlight w:val="none"/>
          <w:lang w:val="en-US" w:eastAsia="zh-CN"/>
        </w:rPr>
        <w:t>2</w:t>
      </w:r>
      <w:r>
        <w:rPr>
          <w:rFonts w:hint="eastAsia" w:ascii="Times New Roman" w:hAnsi="Times New Roman" w:eastAsia="宋体" w:cs="仿宋"/>
          <w:sz w:val="24"/>
          <w:highlight w:val="none"/>
        </w:rPr>
        <w:t>采购人拟采购的产品属于优先采购的节能环保品目清单范围的，按以下条件优先采购：</w:t>
      </w:r>
    </w:p>
    <w:p w14:paraId="6A969353">
      <w:pPr>
        <w:keepNext w:val="0"/>
        <w:keepLines w:val="0"/>
        <w:pageBreakBefore w:val="0"/>
        <w:widowControl w:val="0"/>
        <w:spacing w:line="480" w:lineRule="exact"/>
        <w:ind w:firstLine="480"/>
        <w:rPr>
          <w:rFonts w:hint="eastAsia" w:ascii="Times New Roman" w:hAnsi="Times New Roman" w:eastAsia="宋体" w:cs="仿宋"/>
          <w:sz w:val="24"/>
          <w:highlight w:val="none"/>
        </w:rPr>
      </w:pPr>
      <w:r>
        <w:rPr>
          <w:rFonts w:hint="eastAsia" w:ascii="Times New Roman" w:hAnsi="Times New Roman" w:eastAsia="宋体" w:cs="仿宋"/>
          <w:sz w:val="24"/>
          <w:highlight w:val="none"/>
        </w:rPr>
        <w:t>采用综合评分法的项目，对提供有效节能环保证书的投标人加分。</w:t>
      </w:r>
    </w:p>
    <w:p w14:paraId="6C39CAED">
      <w:pPr>
        <w:keepNext w:val="0"/>
        <w:keepLines w:val="0"/>
        <w:pageBreakBefore w:val="0"/>
        <w:widowControl w:val="0"/>
        <w:spacing w:line="480" w:lineRule="exact"/>
        <w:ind w:firstLine="480"/>
        <w:rPr>
          <w:rFonts w:hint="eastAsia" w:ascii="Times New Roman" w:hAnsi="Times New Roman" w:eastAsia="宋体" w:cs="仿宋"/>
          <w:sz w:val="24"/>
          <w:highlight w:val="none"/>
        </w:rPr>
      </w:pPr>
      <w:r>
        <w:rPr>
          <w:rFonts w:hint="eastAsia" w:ascii="Times New Roman" w:hAnsi="Times New Roman" w:eastAsia="宋体" w:cs="仿宋"/>
          <w:sz w:val="24"/>
          <w:highlight w:val="none"/>
        </w:rPr>
        <w:t>采用最低评标价法的项目，同等条件下优先推荐提供有效节能环保证书多的投标人为中标人。</w:t>
      </w:r>
    </w:p>
    <w:p w14:paraId="26020C3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6.3政府采购需求标准</w:t>
      </w:r>
    </w:p>
    <w:p w14:paraId="2A23DEC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6.3.1商品包装、快递包装政府采购需求标准（试行）</w:t>
      </w:r>
    </w:p>
    <w:p w14:paraId="567B533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按照财政部印发的《商品包装政府采购需求标准（试行）》《快递包装政府采购需求标准（试行）》要求执行，本项目商品包装和快递包装的具体需求详见第四章采购需求。</w:t>
      </w:r>
    </w:p>
    <w:p w14:paraId="4ADF885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6.3.2绿色数据中心政府采购需求标准（试行）</w:t>
      </w:r>
    </w:p>
    <w:p w14:paraId="6AC6919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按照财政部 生态环境部 工业和信息化部关于印发《绿色数据中心政府采购需求标准（试行）》的通知）要求执行，本项目绿色数据中心的具体需求详见第四章采购需求。</w:t>
      </w:r>
    </w:p>
    <w:p w14:paraId="4B97794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6.3.3绿色建材政府采购需求标准</w:t>
      </w:r>
    </w:p>
    <w:p w14:paraId="5568C4E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按照财政部 住房和城乡建设部 工业和信息化部关于印发《关于扩大政府采购支持绿色建材促进建筑品质提升政策实施范围的通知》要求执行，本项目绿色建材的具体需求详见第四章采购需求。</w:t>
      </w:r>
    </w:p>
    <w:p w14:paraId="573DD8B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2E31A050">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7、招标文件的澄清或修改</w:t>
      </w:r>
    </w:p>
    <w:p w14:paraId="39986E3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5703F04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7.2招标文件的澄清、修改将在原公告媒体上发布更正公告，澄清、修改文件均作为招标文件的组成部分，并对投标人具有约束力。</w:t>
      </w:r>
    </w:p>
    <w:p w14:paraId="2FD7DEE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7.3投标人应及时登录“苏采云”系统获取澄清答疑文件（修改后的招标文件），如投标人未能及时下载澄清答疑文件，造成的相关责任由投标人承担。</w:t>
      </w:r>
    </w:p>
    <w:p w14:paraId="45F295DB">
      <w:pPr>
        <w:pStyle w:val="39"/>
        <w:spacing w:before="0" w:after="0" w:line="480" w:lineRule="exact"/>
        <w:ind w:firstLine="321"/>
        <w:rPr>
          <w:rFonts w:hint="eastAsia" w:eastAsia="宋体" w:cs="Arial"/>
          <w:bCs/>
          <w:color w:val="000000"/>
          <w:szCs w:val="22"/>
          <w:highlight w:val="none"/>
        </w:rPr>
      </w:pPr>
      <w:bookmarkStart w:id="79" w:name="_Toc11461"/>
      <w:bookmarkStart w:id="80" w:name="_Toc81575194"/>
      <w:bookmarkStart w:id="81" w:name="_Toc5574"/>
      <w:bookmarkStart w:id="82" w:name="_Toc81575157"/>
      <w:r>
        <w:rPr>
          <w:rFonts w:hint="eastAsia" w:eastAsia="宋体" w:cs="Arial"/>
          <w:bCs/>
          <w:color w:val="000000"/>
          <w:szCs w:val="22"/>
          <w:highlight w:val="none"/>
        </w:rPr>
        <w:t>三、投标文件的编制</w:t>
      </w:r>
      <w:bookmarkEnd w:id="79"/>
      <w:bookmarkEnd w:id="80"/>
      <w:bookmarkEnd w:id="81"/>
      <w:bookmarkEnd w:id="82"/>
    </w:p>
    <w:p w14:paraId="6682011C">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8、投标文件的编制要求</w:t>
      </w:r>
    </w:p>
    <w:p w14:paraId="157299D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8.1投标人应仔细阅读“招标文件”的所有内容，保证所提供的全部资料的真实性、完整性及有效性，以使其投标对“招标文件”作出实质性响应。</w:t>
      </w:r>
    </w:p>
    <w:p w14:paraId="0404C64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8.2投标文件要求加盖电子签章之处，应按要求加盖投标人数字证书的电子签章。其他需要盖章但未明确要求电子签章的，投标人可按要求加盖公章后上传材料电子件或直接加盖电子签章。</w:t>
      </w:r>
    </w:p>
    <w:p w14:paraId="418D15D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01D622AE">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9、投标文件构成</w:t>
      </w:r>
    </w:p>
    <w:p w14:paraId="7F32CBC4">
      <w:pPr>
        <w:spacing w:line="480" w:lineRule="exact"/>
        <w:ind w:firstLine="480"/>
        <w:rPr>
          <w:rFonts w:ascii="Times New Roman" w:hAnsi="Times New Roman" w:cs="仿宋"/>
          <w:bCs/>
          <w:color w:val="000000"/>
          <w:sz w:val="24"/>
          <w:highlight w:val="none"/>
        </w:rPr>
      </w:pPr>
      <w:r>
        <w:rPr>
          <w:rFonts w:hint="eastAsia" w:ascii="Times New Roman" w:hAnsi="Times New Roman" w:cs="仿宋"/>
          <w:color w:val="000000"/>
          <w:sz w:val="24"/>
          <w:highlight w:val="none"/>
        </w:rPr>
        <w:t>9.1投标文件包括资格证明文件、开标一览表、分项报价表、响应及偏离表、投标函、其他证明文件等部分。</w:t>
      </w:r>
      <w:r>
        <w:rPr>
          <w:rFonts w:hint="eastAsia" w:ascii="Times New Roman" w:hAnsi="Times New Roman" w:cs="仿宋"/>
          <w:bCs/>
          <w:color w:val="000000"/>
          <w:sz w:val="24"/>
          <w:highlight w:val="none"/>
        </w:rPr>
        <w:t>投标文件构成资料为非中文时应提供中文译版。</w:t>
      </w:r>
      <w:bookmarkStart w:id="83" w:name="EBc50e2bb832bb43068403b10c1cce6141"/>
    </w:p>
    <w:p w14:paraId="1969F2B3">
      <w:pPr>
        <w:spacing w:line="480" w:lineRule="exact"/>
        <w:ind w:firstLine="482"/>
        <w:rPr>
          <w:rFonts w:ascii="Times New Roman" w:hAnsi="Times New Roman" w:cs="仿宋"/>
          <w:bCs/>
          <w:color w:val="000000"/>
          <w:sz w:val="24"/>
          <w:highlight w:val="none"/>
        </w:rPr>
      </w:pPr>
      <w:r>
        <w:rPr>
          <w:rFonts w:hint="eastAsia" w:ascii="Times New Roman" w:hAnsi="Times New Roman" w:cs="仿宋"/>
          <w:b/>
          <w:color w:val="000000"/>
          <w:sz w:val="24"/>
          <w:highlight w:val="none"/>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3"/>
    </w:p>
    <w:p w14:paraId="1F6E99BB">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10、投标报价</w:t>
      </w:r>
    </w:p>
    <w:p w14:paraId="5B4EA39A">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10.1报价为一次报价，本项目不接受备选的投标方案或有选择的报价，只允许有一个报价。</w:t>
      </w:r>
    </w:p>
    <w:p w14:paraId="37A8F00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10.2报价注意事项：投标价格一律以人民币计算，以元为单位标注，最多保留至小数点后两位，招标文件有规定的按招标文件执行。</w:t>
      </w:r>
    </w:p>
    <w:p w14:paraId="4C2A096B">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11、投标保证金</w:t>
      </w:r>
      <w:bookmarkStart w:id="84" w:name="EB183a0bf075204c54a4ff090f1aecaaa7"/>
    </w:p>
    <w:p w14:paraId="0E2FC5A6">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本项目不收取投标保证金。</w:t>
      </w:r>
      <w:bookmarkEnd w:id="84"/>
    </w:p>
    <w:p w14:paraId="07E0E027">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12、投标有效期</w:t>
      </w:r>
    </w:p>
    <w:p w14:paraId="6FB7E6B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12.1在投标人须知前附表规定的投标有效期内，投标有效期从提交投标文件的截止之日起算。投标有效期比规定短的将被视为未实质性响应招标文件。</w:t>
      </w:r>
    </w:p>
    <w:p w14:paraId="36D8FBA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667E2D71">
      <w:pPr>
        <w:pStyle w:val="39"/>
        <w:spacing w:before="0" w:after="0" w:line="480" w:lineRule="exact"/>
        <w:ind w:firstLine="321"/>
        <w:rPr>
          <w:rFonts w:hint="eastAsia" w:eastAsia="宋体" w:cs="Arial"/>
          <w:bCs/>
          <w:color w:val="000000"/>
          <w:szCs w:val="22"/>
          <w:highlight w:val="none"/>
        </w:rPr>
      </w:pPr>
      <w:bookmarkStart w:id="85" w:name="_Toc81575195"/>
      <w:bookmarkStart w:id="86" w:name="_Toc2773"/>
      <w:bookmarkStart w:id="87" w:name="_Toc23443"/>
      <w:bookmarkStart w:id="88" w:name="_Toc81575158"/>
      <w:r>
        <w:rPr>
          <w:rFonts w:hint="eastAsia" w:eastAsia="宋体" w:cs="Arial"/>
          <w:bCs/>
          <w:color w:val="000000"/>
          <w:szCs w:val="22"/>
          <w:highlight w:val="none"/>
        </w:rPr>
        <w:t>四、投标文件的提交</w:t>
      </w:r>
      <w:bookmarkEnd w:id="85"/>
      <w:bookmarkEnd w:id="86"/>
      <w:bookmarkEnd w:id="87"/>
      <w:bookmarkEnd w:id="88"/>
    </w:p>
    <w:p w14:paraId="5D26A40A">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13、投标文件的提交</w:t>
      </w:r>
    </w:p>
    <w:p w14:paraId="4503093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13.1投标人应在招标文件规定的投标截止时间前提交投标文件并将电子投标文件上传至“苏采云”系统对应的本次开标采购包中。除招标文件另有规定外，投标人所提交的投标文件不予退还。</w:t>
      </w:r>
    </w:p>
    <w:p w14:paraId="37AFAB7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13.2投标文件的修改和撤回：在投标截止时间前，投标人可以撤回或重新提交投标文件。投标文件以最终完成上传的为准。</w:t>
      </w:r>
    </w:p>
    <w:p w14:paraId="1C0C9E3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13.3采购人、采购代理机构可以通过修改招标文件酌情延长投标文件接收截止日期，在此情况下，投标人的所有权利和义务以及投标人受制约的截止日期均应以延长后新的截止日期为准。</w:t>
      </w:r>
    </w:p>
    <w:p w14:paraId="24AF18D2">
      <w:pPr>
        <w:spacing w:line="480" w:lineRule="exact"/>
        <w:ind w:firstLine="482"/>
        <w:rPr>
          <w:rFonts w:ascii="Times New Roman" w:hAnsi="Times New Roman" w:cs="仿宋"/>
          <w:b/>
          <w:color w:val="000000"/>
          <w:sz w:val="24"/>
          <w:highlight w:val="none"/>
        </w:rPr>
      </w:pPr>
      <w:r>
        <w:rPr>
          <w:rFonts w:hint="eastAsia" w:ascii="Times New Roman" w:hAnsi="Times New Roman" w:cs="仿宋"/>
          <w:b/>
          <w:color w:val="000000"/>
          <w:sz w:val="24"/>
          <w:highlight w:val="none"/>
        </w:rPr>
        <w:t>14、投标文件被拒绝接收的情形</w:t>
      </w:r>
    </w:p>
    <w:p w14:paraId="46925AB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在招标文件规定的投标截止时间后上传的投标文件或对投标报价或其他实质性内容修正的文件。</w:t>
      </w:r>
    </w:p>
    <w:p w14:paraId="48853F72">
      <w:pPr>
        <w:pStyle w:val="39"/>
        <w:spacing w:before="0" w:after="0" w:line="520" w:lineRule="exact"/>
        <w:ind w:firstLine="321"/>
        <w:rPr>
          <w:rFonts w:hint="eastAsia" w:eastAsia="宋体" w:cs="Arial"/>
          <w:bCs/>
          <w:color w:val="000000"/>
          <w:szCs w:val="22"/>
          <w:highlight w:val="none"/>
        </w:rPr>
      </w:pPr>
      <w:bookmarkStart w:id="89" w:name="_Toc81575160"/>
      <w:bookmarkStart w:id="90" w:name="_Toc20026"/>
      <w:bookmarkStart w:id="91" w:name="_Toc81575197"/>
      <w:bookmarkStart w:id="92" w:name="_Toc959"/>
      <w:r>
        <w:rPr>
          <w:rFonts w:hint="eastAsia" w:eastAsia="宋体" w:cs="Arial"/>
          <w:bCs/>
          <w:color w:val="000000"/>
          <w:szCs w:val="22"/>
          <w:highlight w:val="none"/>
        </w:rPr>
        <w:t>五、开标、评标程序</w:t>
      </w:r>
      <w:bookmarkEnd w:id="89"/>
      <w:bookmarkEnd w:id="90"/>
      <w:bookmarkEnd w:id="91"/>
      <w:bookmarkEnd w:id="92"/>
    </w:p>
    <w:p w14:paraId="6A208440">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15、开标</w:t>
      </w:r>
    </w:p>
    <w:p w14:paraId="3B9CC52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15.1采购代理机构将在招标公告中规定的时间和地点组织公开开标。投标人应当按照《操作手册》规定，参加开标活动，在“苏采云”系统规定的时间内对投标文件解密。</w:t>
      </w:r>
    </w:p>
    <w:p w14:paraId="61C5477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15.2开标仪式由采购代理机构组织。“苏采云”系统将自动对项目进行开标，并宣布各投标人名称和投标价格。</w:t>
      </w:r>
    </w:p>
    <w:p w14:paraId="195EAFF5">
      <w:pPr>
        <w:spacing w:line="480" w:lineRule="exact"/>
        <w:ind w:firstLine="482"/>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15.3投标人用于解密的CA证书应为该投标文件生成加密、上传的同一把CA证书。投标人应登录“苏采云”系统进入“开标大厅”，在系统约定时间内使用CA证书解密，未成功解密的视为放弃投标。</w:t>
      </w:r>
    </w:p>
    <w:p w14:paraId="4C14FC2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15.4投标人如果对开标过程和开标记录有疑义，应当根据《操作手册》规定提出。如“苏采云”系统中《开标记录表》宣布后5分钟内未提出的，视同认可开标结果。</w:t>
      </w:r>
    </w:p>
    <w:p w14:paraId="1213957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15.5投标人在开、评标全过程中应保持通讯畅通，及时登录“苏采云”系统查阅、答复相关信息。</w:t>
      </w:r>
    </w:p>
    <w:p w14:paraId="74BAAA41">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16、评标委员会</w:t>
      </w:r>
    </w:p>
    <w:p w14:paraId="31A015C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1CA115D4">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17、评标程序</w:t>
      </w:r>
    </w:p>
    <w:p w14:paraId="4BDF0D9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17.1资格审查</w:t>
      </w:r>
      <w:bookmarkStart w:id="93" w:name="EBa9c0a2c9e523494487594c65b2a92370"/>
    </w:p>
    <w:p w14:paraId="3CD57D2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开标结束后，采购人依法根据招标文件的规定对投标人的资格证明文件等进行审查。</w:t>
      </w:r>
      <w:bookmarkEnd w:id="93"/>
    </w:p>
    <w:p w14:paraId="6FF8F33B">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17.2符合性检查</w:t>
      </w:r>
    </w:p>
    <w:p w14:paraId="2C978D02">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17.2.1依据招标文件的规定，由评标委员会从投标文件的有效性、完整性和对招标文件的响应程度进行审查，以确定是否对招标文件的实质性要求作出响应。</w:t>
      </w:r>
    </w:p>
    <w:p w14:paraId="3531CD3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17.2.2在详细评标之前，评标委员会将首先审查每份投标文件是否实质性响应了招标文件的要求。实质性响应的投标应是与招标文件要求的全部条款、条件和规格相符，没有重大偏离的投标。</w:t>
      </w:r>
      <w:bookmarkStart w:id="94" w:name="EB1499356fad43416eb16398733accabf7"/>
      <w:r>
        <w:rPr>
          <w:rFonts w:hint="eastAsia" w:ascii="Times New Roman" w:hAnsi="Times New Roman" w:cs="仿宋"/>
          <w:color w:val="000000"/>
          <w:sz w:val="24"/>
          <w:highlight w:val="none"/>
        </w:rPr>
        <w:t>所谓重大偏离是指投标人投标文件中所述设备质量、技术规格、数量、交货期、服务等明显不能满足招标文件要求。</w:t>
      </w:r>
      <w:bookmarkEnd w:id="94"/>
      <w:r>
        <w:rPr>
          <w:rFonts w:hint="eastAsia" w:ascii="Times New Roman" w:hAnsi="Times New Roman" w:cs="仿宋"/>
          <w:color w:val="000000"/>
          <w:sz w:val="24"/>
          <w:highlight w:val="none"/>
        </w:rPr>
        <w:t>重大偏离的认定需经过评标委员会以少数服从多数的原则作出结论。</w:t>
      </w:r>
    </w:p>
    <w:p w14:paraId="62DBD1D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17.3未通过资格审查或符合性审查的投标人，采购代理机构将在“苏采云”系统中告知未通过资格审查或符合性审查的原因，评标结束后，采购代理机构将不再告知未通过资格审查或符合性审查的原因。</w:t>
      </w:r>
    </w:p>
    <w:p w14:paraId="3488414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17.4评标委员会判断投标文件的响应性，仅基于投标文件本身而不靠外部证据。对非实质性响应的投标文件，投标人不能通过修正或撤销不符之处，而使其成为实质性响应。</w:t>
      </w:r>
    </w:p>
    <w:p w14:paraId="4BCBA3A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17.5相同品牌产品投标</w:t>
      </w:r>
    </w:p>
    <w:p w14:paraId="6A5A74B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01C8487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5D3C281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17.5.3非单一产品采购项目，采购人确定核心产品，并在招标文件中载明。多家投标人提供的核心产品品牌相同的，按前两款规定处理。</w:t>
      </w:r>
    </w:p>
    <w:p w14:paraId="69FFCF96">
      <w:pPr>
        <w:spacing w:line="480" w:lineRule="exact"/>
        <w:ind w:firstLine="482"/>
        <w:rPr>
          <w:rFonts w:ascii="Times New Roman" w:hAnsi="Times New Roman" w:cs="仿宋"/>
          <w:b/>
          <w:color w:val="000000"/>
          <w:sz w:val="24"/>
          <w:highlight w:val="none"/>
        </w:rPr>
      </w:pPr>
      <w:r>
        <w:rPr>
          <w:rFonts w:hint="eastAsia" w:ascii="Times New Roman" w:hAnsi="Times New Roman" w:cs="仿宋"/>
          <w:b/>
          <w:color w:val="000000"/>
          <w:sz w:val="24"/>
          <w:highlight w:val="none"/>
        </w:rPr>
        <w:t>17.6有关问题的澄清</w:t>
      </w:r>
    </w:p>
    <w:p w14:paraId="75791AB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3EF7A22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17.6.2投标文件报价出现前后不一致的，除招标文件另有规定外，按照下列规定修正：</w:t>
      </w:r>
    </w:p>
    <w:p w14:paraId="3F599B3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①投标文件中开标一览表（报价表）内容与投标文件中相应内容不一致的，以开标一览表（报价表）为准；</w:t>
      </w:r>
    </w:p>
    <w:p w14:paraId="1285615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②大写金额和小写金额不一致的，以大写金额为准；</w:t>
      </w:r>
    </w:p>
    <w:p w14:paraId="34719E4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③单价金额小数点或者百分比有明显错位的，以开标一览表的总价为准，并修改单价；</w:t>
      </w:r>
    </w:p>
    <w:p w14:paraId="2A44E54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④总价金额与按单价汇总金额不一致的，以单价金额计算结果为准。</w:t>
      </w:r>
    </w:p>
    <w:p w14:paraId="65B78AA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同时出现两种以上不一致的，按照前款规定的顺序修正。</w:t>
      </w:r>
    </w:p>
    <w:p w14:paraId="1B0B8EE0">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17.6.3评标委员会将按上述修正错误的方法调整投标文件中的投标报价，并通过“苏采云”系统告知投标人，调整后的价格应对投标人具有约束力。投标人不接受修正后的价格，其投标将被拒绝。</w:t>
      </w:r>
    </w:p>
    <w:p w14:paraId="5ED6713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评标过程中，不得去掉报价中的最高报价和最低报价。</w:t>
      </w:r>
    </w:p>
    <w:p w14:paraId="1EC398B8">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17.7比较</w:t>
      </w:r>
    </w:p>
    <w:p w14:paraId="38E0C02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评标委员会将按招标文件中规定的评标方法和标准，对符合性检查合格的投标文件进行商务和技术评比。</w:t>
      </w:r>
    </w:p>
    <w:p w14:paraId="6F041823">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17.8推荐中标候选人</w:t>
      </w:r>
    </w:p>
    <w:p w14:paraId="7C0C77B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评标委员会按照招标文件中规定的评标方法和标准推荐中标候选人。</w:t>
      </w:r>
    </w:p>
    <w:p w14:paraId="0AF3DF4C">
      <w:pPr>
        <w:pStyle w:val="39"/>
        <w:spacing w:before="0" w:after="0" w:line="480" w:lineRule="exact"/>
        <w:ind w:firstLine="321"/>
        <w:rPr>
          <w:rFonts w:hint="eastAsia" w:eastAsia="宋体" w:cs="Arial"/>
          <w:bCs/>
          <w:color w:val="000000"/>
          <w:szCs w:val="22"/>
          <w:highlight w:val="none"/>
        </w:rPr>
      </w:pPr>
      <w:bookmarkStart w:id="95" w:name="_Toc8841"/>
      <w:bookmarkStart w:id="96" w:name="_Toc81575196"/>
      <w:bookmarkStart w:id="97" w:name="_Toc8712"/>
      <w:bookmarkStart w:id="98" w:name="_Toc81575159"/>
      <w:r>
        <w:rPr>
          <w:rFonts w:hint="eastAsia" w:eastAsia="宋体" w:cs="Arial"/>
          <w:bCs/>
          <w:color w:val="000000"/>
          <w:szCs w:val="22"/>
          <w:highlight w:val="none"/>
        </w:rPr>
        <w:t>六、无效投标、废标、串通投标</w:t>
      </w:r>
      <w:bookmarkEnd w:id="95"/>
      <w:bookmarkEnd w:id="96"/>
      <w:bookmarkEnd w:id="97"/>
      <w:bookmarkEnd w:id="98"/>
      <w:r>
        <w:rPr>
          <w:rFonts w:hint="eastAsia" w:eastAsia="宋体" w:cs="Arial"/>
          <w:bCs/>
          <w:color w:val="000000"/>
          <w:szCs w:val="22"/>
          <w:highlight w:val="none"/>
        </w:rPr>
        <w:t>及取消中标候选人资格情形</w:t>
      </w:r>
    </w:p>
    <w:p w14:paraId="400E2ADE">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18、无效投标情形</w:t>
      </w:r>
    </w:p>
    <w:p w14:paraId="1AF04E41">
      <w:pPr>
        <w:spacing w:line="480" w:lineRule="exact"/>
        <w:ind w:firstLine="480"/>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18.1投标人同一采购包提交两个（含两个）以上不同的投标报价的。</w:t>
      </w:r>
    </w:p>
    <w:p w14:paraId="2AFCDC8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18.2投标人不符合招标文件规定资格要求的或未按规定提交资质证件的。</w:t>
      </w:r>
    </w:p>
    <w:p w14:paraId="327627F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18.3投标人的报价超过了采购预算或最高限价的。</w:t>
      </w:r>
    </w:p>
    <w:p w14:paraId="692EA4E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18.4投标文件未通过符合性审查的。</w:t>
      </w:r>
    </w:p>
    <w:p w14:paraId="7A351B0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18.5投标文件出现重大偏离，不符合招标文件中规定的实质性要求的（★部分为实质性要求）。</w:t>
      </w:r>
    </w:p>
    <w:p w14:paraId="3737C99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18.6评标委员会认为投标人的报价明显低于其他通过符合性审查投标人的报价，有可能影响产品质量或者不能诚信履约的，且投标人不能在合理的时间内提供说明，证明其报价合理性的。</w:t>
      </w:r>
    </w:p>
    <w:p w14:paraId="17AC18F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18.7投标文件未按照招标文件要求加盖CA电子公章的。</w:t>
      </w:r>
    </w:p>
    <w:p w14:paraId="54E340A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18.8投标人有本招标文件规定的恶意串通投标情形的。</w:t>
      </w:r>
    </w:p>
    <w:p w14:paraId="376888B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18.9投标文件含有采购人不能接受的附加条件的。</w:t>
      </w:r>
    </w:p>
    <w:p w14:paraId="5F12799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18.10其他法律、法规及本招标文件规定的属无效投标的情形。</w:t>
      </w:r>
    </w:p>
    <w:p w14:paraId="7CE0B8FA">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19、废标情形</w:t>
      </w:r>
    </w:p>
    <w:p w14:paraId="4710076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19.1符合专业条件的投标人或者对招标文件作实质响应的投标人不足三家的。</w:t>
      </w:r>
    </w:p>
    <w:p w14:paraId="513B1C9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19.2出现影响采购公正的违法、违规行为的。</w:t>
      </w:r>
    </w:p>
    <w:p w14:paraId="64E4E6C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19.3因重大变故，采购任务取消的。</w:t>
      </w:r>
    </w:p>
    <w:p w14:paraId="42E429C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19.4评标委员会认定招标文件存在歧义、重大缺陷导致评审工作无法进行的。</w:t>
      </w:r>
    </w:p>
    <w:p w14:paraId="6EAF277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19.5在“苏采云”系统规定时间内成功解密电子投标文件的投标人不足3家的。</w:t>
      </w:r>
    </w:p>
    <w:p w14:paraId="0523A5BC">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20、投标人不足三家情形处理</w:t>
      </w:r>
    </w:p>
    <w:p w14:paraId="6BEFF54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投标截止后投标人不足3家或者通过资格审查或符合性审查的投标人不足3家的，除采购任务取消情形外，按财政部令第87号第四十三条条款进行处理。</w:t>
      </w:r>
    </w:p>
    <w:p w14:paraId="370C5B8E">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21、串通投标情形</w:t>
      </w:r>
    </w:p>
    <w:p w14:paraId="24BC8EE2">
      <w:pPr>
        <w:spacing w:line="500" w:lineRule="exact"/>
        <w:ind w:firstLine="480"/>
        <w:rPr>
          <w:rFonts w:ascii="黑体" w:hAnsi="黑体" w:eastAsia="黑体"/>
          <w:color w:val="000000"/>
          <w:sz w:val="24"/>
          <w:highlight w:val="none"/>
        </w:rPr>
      </w:pPr>
      <w:r>
        <w:rPr>
          <w:rFonts w:hint="eastAsia" w:ascii="黑体" w:hAnsi="黑体" w:eastAsia="黑体"/>
          <w:color w:val="000000"/>
          <w:sz w:val="24"/>
          <w:highlight w:val="none"/>
        </w:rPr>
        <w:t>有下列情形之一的，属于恶意串通投标：</w:t>
      </w:r>
    </w:p>
    <w:p w14:paraId="6EF8883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21.1供应商直接或间接从采购人或采购代理机构处获得其他供应商的投标情况，并修改其投标文件；</w:t>
      </w:r>
    </w:p>
    <w:p w14:paraId="06FC32D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21.2评审活动开始前供应商直接或间接从采购人或采购代理机构处获得评标委员会组成人员情况；</w:t>
      </w:r>
    </w:p>
    <w:p w14:paraId="6EA802F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21.3供应商接受采购人或采购代理机构授意撤换、修改投标文件；</w:t>
      </w:r>
    </w:p>
    <w:p w14:paraId="23B2EA5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21.4供应商之间协商投标报价、技术方案等投标文件实质性内容；</w:t>
      </w:r>
    </w:p>
    <w:p w14:paraId="1771DB0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21.5属于同一集团、协会、商会等组织成员的供应商按照该组织要求协同投标；</w:t>
      </w:r>
    </w:p>
    <w:p w14:paraId="2C4F33B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21.6供应商之间事先约定由某一特定供应商中标、成交；</w:t>
      </w:r>
    </w:p>
    <w:p w14:paraId="7AD792A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21.7供应商之间商定部分供应商放弃投标或者放弃中标、成交；</w:t>
      </w:r>
    </w:p>
    <w:p w14:paraId="6047F19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21.8供应商与采购人或采购代理机构之间、供应商相互之间为谋求特定供应商中标成交或者排斥其他供应商的其他串通行为；</w:t>
      </w:r>
    </w:p>
    <w:p w14:paraId="3B2542A3">
      <w:pPr>
        <w:spacing w:line="500" w:lineRule="exact"/>
        <w:ind w:firstLine="482"/>
        <w:rPr>
          <w:rFonts w:ascii="黑体" w:hAnsi="黑体" w:eastAsia="黑体"/>
          <w:color w:val="000000"/>
          <w:sz w:val="24"/>
          <w:highlight w:val="none"/>
        </w:rPr>
      </w:pPr>
      <w:r>
        <w:rPr>
          <w:rFonts w:hint="eastAsia" w:ascii="黑体" w:hAnsi="黑体" w:eastAsia="黑体"/>
          <w:color w:val="000000"/>
          <w:sz w:val="24"/>
          <w:highlight w:val="none"/>
        </w:rPr>
        <w:t>有下列情形之一的，视为投标人串通投标，其投标无效：</w:t>
      </w:r>
    </w:p>
    <w:p w14:paraId="35BF9D4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21.9不同投标人的投标文件由同一单位或者个人编制；</w:t>
      </w:r>
    </w:p>
    <w:p w14:paraId="7B498A5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21.10不同投标人委托同一单位或者个人办理投标事宜；</w:t>
      </w:r>
    </w:p>
    <w:p w14:paraId="6E16CFF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21.11不同投标人的投标文件载明的项目管理成员或者联系人员为同一人；</w:t>
      </w:r>
    </w:p>
    <w:p w14:paraId="66B1416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21.12不同投标人的投标文件异常一致或者投标报价呈规律性差异；</w:t>
      </w:r>
    </w:p>
    <w:p w14:paraId="31F7D00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21.13不同投标人的投标文件相互混装；</w:t>
      </w:r>
    </w:p>
    <w:p w14:paraId="5EA24E9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21.14不同投标人的投标保证金从同一单位或者个人的账户转出。</w:t>
      </w:r>
    </w:p>
    <w:p w14:paraId="195672AE">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22、</w:t>
      </w:r>
      <w:bookmarkStart w:id="99" w:name="OLE_LINK4"/>
      <w:r>
        <w:rPr>
          <w:rFonts w:hint="eastAsia" w:ascii="Times New Roman" w:hAnsi="Times New Roman" w:cs="仿宋"/>
          <w:b/>
          <w:color w:val="000000"/>
          <w:sz w:val="24"/>
          <w:highlight w:val="none"/>
        </w:rPr>
        <w:t>取消中标候选人资格情形</w:t>
      </w:r>
    </w:p>
    <w:bookmarkEnd w:id="99"/>
    <w:p w14:paraId="5FDA57E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22.1提供虚假材料谋取中标的；</w:t>
      </w:r>
    </w:p>
    <w:p w14:paraId="579FCD8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22.2采取不正当手段诋毁、排挤其他投标人的；</w:t>
      </w:r>
    </w:p>
    <w:p w14:paraId="1DB2C3F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22.3与采购人、其他投标人或者采购代理机构恶意串通的；</w:t>
      </w:r>
    </w:p>
    <w:p w14:paraId="6569BCB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22.4向采购人、采购代理机构行贿或者提供其他不正当利益的；</w:t>
      </w:r>
    </w:p>
    <w:p w14:paraId="5692E26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22.5未在规定时间内与采购人签订采购合同的；</w:t>
      </w:r>
    </w:p>
    <w:p w14:paraId="6ABCD19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22.6法律、法规规定的其它情况。</w:t>
      </w:r>
      <w:bookmarkStart w:id="100" w:name="_Toc2391"/>
      <w:bookmarkStart w:id="101" w:name="_Toc6494"/>
      <w:bookmarkStart w:id="102" w:name="_Toc81575198"/>
      <w:bookmarkStart w:id="103" w:name="_Toc81575161"/>
    </w:p>
    <w:p w14:paraId="2CC62320">
      <w:pPr>
        <w:spacing w:line="480" w:lineRule="exact"/>
        <w:ind w:firstLine="321"/>
        <w:outlineLvl w:val="1"/>
        <w:rPr>
          <w:rFonts w:hint="eastAsia" w:ascii="Arial" w:hAnsi="Arial" w:eastAsia="宋体" w:cs="Arial"/>
          <w:b/>
          <w:bCs/>
          <w:color w:val="000000"/>
          <w:sz w:val="32"/>
          <w:szCs w:val="22"/>
          <w:highlight w:val="none"/>
          <w:lang w:val="en-US" w:eastAsia="zh-CN" w:bidi="ar-SA"/>
        </w:rPr>
      </w:pPr>
      <w:r>
        <w:rPr>
          <w:rFonts w:hint="eastAsia" w:ascii="Arial" w:hAnsi="Arial" w:eastAsia="宋体" w:cs="Arial"/>
          <w:b/>
          <w:bCs/>
          <w:color w:val="000000"/>
          <w:sz w:val="32"/>
          <w:szCs w:val="22"/>
          <w:highlight w:val="none"/>
          <w:lang w:val="en-US" w:eastAsia="zh-CN" w:bidi="ar-SA"/>
        </w:rPr>
        <w:t>七、中标及合同签订</w:t>
      </w:r>
      <w:bookmarkEnd w:id="100"/>
      <w:bookmarkEnd w:id="101"/>
      <w:bookmarkEnd w:id="102"/>
      <w:bookmarkEnd w:id="103"/>
    </w:p>
    <w:p w14:paraId="4F84E871">
      <w:pPr>
        <w:spacing w:line="50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23、确定中标人</w:t>
      </w:r>
    </w:p>
    <w:p w14:paraId="76BB0F1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23.1采购人应当自收到评审报告之日起5个工作日内在评审报告推荐的中标候选人中按顺序确定中标人。</w:t>
      </w:r>
    </w:p>
    <w:p w14:paraId="018D3FF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23.2中标人确定之日起2个工作日内，采购人、采购代理机构将发布中标结果，中标公告的公告期限为1个工作日。</w:t>
      </w:r>
    </w:p>
    <w:p w14:paraId="7EB219E1">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23.3采购人确定正被列为失信被执行人的投标人为中标人的，中标结果无效。</w:t>
      </w:r>
    </w:p>
    <w:p w14:paraId="2927B501">
      <w:pPr>
        <w:spacing w:line="50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24、中标通知书</w:t>
      </w:r>
    </w:p>
    <w:p w14:paraId="282EA1B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24.1在公告中标结果的同时，采购代理机构将向中标人发出中标通知书。中标人使用CA数字证书登录“苏采云”系统及时下载中标通知书。</w:t>
      </w:r>
    </w:p>
    <w:p w14:paraId="7AF7ADB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24.2中标通知书发出后，采购人改变中标结果的，或者中标人放弃中标项目的，应当依法承担法律责任。</w:t>
      </w:r>
    </w:p>
    <w:p w14:paraId="11B6298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24.3采用综合评分法评审的，未中标人可于中标结果公告期限届满之日起通过“苏采云”系统查看</w:t>
      </w:r>
      <w:bookmarkStart w:id="104" w:name="OLE_LINK5"/>
      <w:r>
        <w:rPr>
          <w:rFonts w:hint="eastAsia" w:ascii="Times New Roman" w:hAnsi="Times New Roman" w:cs="仿宋"/>
          <w:color w:val="000000"/>
          <w:sz w:val="24"/>
          <w:highlight w:val="none"/>
        </w:rPr>
        <w:t>自己的评审得分及排序情况。</w:t>
      </w:r>
    </w:p>
    <w:bookmarkEnd w:id="104"/>
    <w:p w14:paraId="4C0156B5">
      <w:pPr>
        <w:spacing w:line="50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25、授予合同</w:t>
      </w:r>
    </w:p>
    <w:p w14:paraId="6FE3DA8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25.1采购人与中标人应当在中标通知书发出之日起15日内签订政府采购合同。招标文件、中标人的投标文件以及评标过程中有关澄清文件均作为合同附件。</w:t>
      </w:r>
    </w:p>
    <w:p w14:paraId="21744DD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25.2采购人在自合同签订之日起2个工作日内，将合同在指定的媒体上公告。</w:t>
      </w:r>
    </w:p>
    <w:p w14:paraId="1F5B10EA">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26、履约保证金</w:t>
      </w:r>
    </w:p>
    <w:p w14:paraId="180C60FD">
      <w:pPr>
        <w:spacing w:line="480" w:lineRule="exact"/>
        <w:ind w:firstLine="480"/>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按照以下第</w:t>
      </w:r>
      <w:r>
        <w:rPr>
          <w:rFonts w:hint="eastAsia" w:ascii="Times New Roman" w:hAnsi="Times New Roman" w:cs="仿宋"/>
          <w:color w:val="000000"/>
          <w:sz w:val="24"/>
          <w:highlight w:val="none"/>
          <w:u w:val="single"/>
        </w:rPr>
        <w:t>（1）</w:t>
      </w:r>
      <w:r>
        <w:rPr>
          <w:rFonts w:hint="eastAsia" w:ascii="Times New Roman" w:hAnsi="Times New Roman" w:cs="仿宋"/>
          <w:color w:val="000000"/>
          <w:sz w:val="24"/>
          <w:highlight w:val="none"/>
          <w:lang w:val="zh-CN"/>
        </w:rPr>
        <w:t>方式确定履约保证</w:t>
      </w:r>
      <w:r>
        <w:rPr>
          <w:rFonts w:hint="eastAsia" w:ascii="Times New Roman" w:hAnsi="Times New Roman" w:cs="仿宋"/>
          <w:color w:val="000000"/>
          <w:sz w:val="24"/>
          <w:highlight w:val="none"/>
        </w:rPr>
        <w:t>金</w:t>
      </w:r>
      <w:r>
        <w:rPr>
          <w:rFonts w:hint="eastAsia" w:ascii="Times New Roman" w:hAnsi="Times New Roman" w:cs="仿宋"/>
          <w:color w:val="000000"/>
          <w:sz w:val="24"/>
          <w:highlight w:val="none"/>
          <w:lang w:val="zh-CN"/>
        </w:rPr>
        <w:t>收取方式。</w:t>
      </w:r>
    </w:p>
    <w:p w14:paraId="4A34804B">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（1）本项目不收取履约保证金。</w:t>
      </w:r>
    </w:p>
    <w:p w14:paraId="18A2A5D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（2）本项目收取履约保证金。</w:t>
      </w:r>
    </w:p>
    <w:p w14:paraId="365A208D">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26.1履约保证金提交形式</w:t>
      </w:r>
    </w:p>
    <w:p w14:paraId="6A471E6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履约保证金应在采购合同签订前提交，除银行电汇、网上银行、数字人民币外，投标人还可选用银行保函、担保公司的保证担保或保险公司的保证保险等多种形式向采购人缴纳。</w:t>
      </w:r>
    </w:p>
    <w:p w14:paraId="4AD41256">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26.2履约保证金提交金额</w:t>
      </w:r>
    </w:p>
    <w:p w14:paraId="44B92D2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按采购合同总价的</w:t>
      </w:r>
      <w:r>
        <w:rPr>
          <w:rFonts w:hint="eastAsia" w:ascii="Times New Roman" w:hAnsi="Times New Roman" w:cs="仿宋"/>
          <w:color w:val="000000"/>
          <w:sz w:val="24"/>
          <w:highlight w:val="none"/>
          <w:u w:val="single"/>
        </w:rPr>
        <w:t xml:space="preserve"> / </w:t>
      </w:r>
      <w:r>
        <w:rPr>
          <w:rFonts w:hint="eastAsia" w:ascii="Times New Roman" w:hAnsi="Times New Roman" w:cs="仿宋"/>
          <w:color w:val="000000"/>
          <w:sz w:val="24"/>
          <w:highlight w:val="none"/>
        </w:rPr>
        <w:t>%提交。</w:t>
      </w:r>
    </w:p>
    <w:p w14:paraId="6C15471D">
      <w:pPr>
        <w:spacing w:line="480" w:lineRule="exact"/>
        <w:ind w:firstLine="480"/>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000000"/>
          <w:sz w:val="24"/>
          <w:highlight w:val="none"/>
          <w:u w:val="single"/>
        </w:rPr>
        <w:t xml:space="preserve"> /</w:t>
      </w:r>
      <w:r>
        <w:rPr>
          <w:rFonts w:hint="eastAsia" w:ascii="Times New Roman" w:hAnsi="Times New Roman" w:eastAsia="宋体" w:cs="仿宋"/>
          <w:color w:val="000000"/>
          <w:sz w:val="24"/>
          <w:highlight w:val="none"/>
        </w:rPr>
        <w:t xml:space="preserve"> %（履约保证金原提交金额的6折）提交。办理流程、偿付等内容见江苏政府采购网“保险保函”模块。</w:t>
      </w:r>
    </w:p>
    <w:p w14:paraId="0AED499E">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26.3履约保证金退还方式</w:t>
      </w:r>
    </w:p>
    <w:p w14:paraId="1764144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以银行电汇、网上银行、数字人民币形式缴纳履约保证金的，退回至投标人存款账户或数字人民币账户；以保函、担保、保险等形式缴纳履约保证金的，在保函、担保、保险约定的保证期限届满之日起自行失效。</w:t>
      </w:r>
    </w:p>
    <w:p w14:paraId="498221AD">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26.4履约保证金退还条件</w:t>
      </w:r>
    </w:p>
    <w:p w14:paraId="06C12443">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具有验收合格相关证明材料。</w:t>
      </w:r>
    </w:p>
    <w:p w14:paraId="6286CDA7">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26.5履约保证金退还时间</w:t>
      </w:r>
    </w:p>
    <w:p w14:paraId="4FBFEE7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采购人收到投标人退付申请后5个工作日内退还。</w:t>
      </w:r>
    </w:p>
    <w:p w14:paraId="1032C7E9">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26.6履约保证金不予退还情形</w:t>
      </w:r>
    </w:p>
    <w:p w14:paraId="2725D57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除不可抗力外，中标人不履行与采购人订立的采购合同的，履约保证金不予退还，给采购人造成的损失超过履约保证金数额的，还应对超过部分予以赔偿。</w:t>
      </w:r>
    </w:p>
    <w:p w14:paraId="45C6F973">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26.7逾期退还履约保证金违约责任</w:t>
      </w:r>
    </w:p>
    <w:p w14:paraId="4FC2221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采购人逾期退还履约保证金的，除应退还履约保证金外，还应按中国人民银行同期贷款基准利率上浮20％后的利率支付超期资金占用费，但因投标人自身原因导致无法及时退还的除外。</w:t>
      </w:r>
    </w:p>
    <w:p w14:paraId="17A656AD">
      <w:pPr>
        <w:spacing w:line="480" w:lineRule="exact"/>
        <w:ind w:firstLine="482"/>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rPr>
        <w:t>27、线上融资</w:t>
      </w:r>
    </w:p>
    <w:p w14:paraId="2A4E8CCB">
      <w:pPr>
        <w:spacing w:line="480" w:lineRule="exact"/>
        <w:ind w:firstLine="480"/>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中标人可凭政府采购合同办理融资贷款，详情见江苏政府采购网“政采贷”专栏。</w:t>
      </w:r>
    </w:p>
    <w:p w14:paraId="1B3EE8E9">
      <w:pPr>
        <w:spacing w:line="480" w:lineRule="exact"/>
        <w:ind w:firstLine="482"/>
        <w:rPr>
          <w:rFonts w:hint="eastAsia" w:ascii="Times New Roman" w:hAnsi="Times New Roman" w:cs="仿宋"/>
          <w:color w:val="000000"/>
          <w:sz w:val="24"/>
          <w:highlight w:val="none"/>
        </w:rPr>
      </w:pPr>
      <w:r>
        <w:rPr>
          <w:rFonts w:hint="eastAsia" w:ascii="Times New Roman" w:hAnsi="Times New Roman" w:cs="仿宋"/>
          <w:b/>
          <w:color w:val="000000"/>
          <w:sz w:val="24"/>
          <w:highlight w:val="none"/>
        </w:rPr>
        <w:t>28、合同履行</w:t>
      </w:r>
    </w:p>
    <w:p w14:paraId="01C169C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28.1政府采购合同订立后，合同各方不得擅自变更、中止或者终止合同。</w:t>
      </w:r>
    </w:p>
    <w:p w14:paraId="799767E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28.2政府采购合同履行中，采购人需追加与合同标的相同的货物、工程或者服务的，在不改变合同其他条款的前提下，可以与中标人签订补充合同，但所补充合同的采购金额不得超过原采购金额的10%。</w:t>
      </w:r>
    </w:p>
    <w:p w14:paraId="471DCD4E">
      <w:pPr>
        <w:pStyle w:val="39"/>
        <w:spacing w:before="0" w:after="0" w:line="520" w:lineRule="exact"/>
        <w:rPr>
          <w:rFonts w:hint="eastAsia" w:eastAsia="宋体" w:cs="Arial"/>
          <w:bCs/>
          <w:color w:val="000000"/>
          <w:szCs w:val="22"/>
          <w:highlight w:val="none"/>
        </w:rPr>
      </w:pPr>
      <w:bookmarkStart w:id="105" w:name="_Toc7550"/>
      <w:bookmarkStart w:id="106" w:name="_Toc81575199"/>
      <w:bookmarkStart w:id="107" w:name="_Toc22084"/>
      <w:bookmarkStart w:id="108" w:name="_Toc81575162"/>
      <w:r>
        <w:rPr>
          <w:rFonts w:hint="eastAsia" w:eastAsia="宋体" w:cs="Arial"/>
          <w:bCs/>
          <w:color w:val="000000"/>
          <w:szCs w:val="22"/>
          <w:highlight w:val="none"/>
        </w:rPr>
        <w:t>八、</w:t>
      </w:r>
      <w:bookmarkEnd w:id="105"/>
      <w:bookmarkEnd w:id="106"/>
      <w:bookmarkEnd w:id="107"/>
      <w:bookmarkEnd w:id="108"/>
      <w:bookmarkStart w:id="109" w:name="_Toc81575163"/>
      <w:bookmarkStart w:id="110" w:name="_Toc81575200"/>
      <w:bookmarkStart w:id="111" w:name="_Toc31888"/>
      <w:bookmarkStart w:id="112" w:name="_Toc12263"/>
      <w:r>
        <w:rPr>
          <w:rFonts w:hint="eastAsia" w:eastAsia="宋体" w:cs="Arial"/>
          <w:bCs/>
          <w:color w:val="000000"/>
          <w:szCs w:val="22"/>
          <w:highlight w:val="none"/>
        </w:rPr>
        <w:t>质疑与投诉</w:t>
      </w:r>
      <w:bookmarkEnd w:id="109"/>
      <w:bookmarkEnd w:id="110"/>
      <w:bookmarkEnd w:id="111"/>
      <w:bookmarkEnd w:id="112"/>
    </w:p>
    <w:p w14:paraId="1A8EB24A">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29、质疑</w:t>
      </w:r>
    </w:p>
    <w:p w14:paraId="393C49AF">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29.1</w:t>
      </w:r>
      <w:r>
        <w:rPr>
          <w:rFonts w:hint="eastAsia" w:ascii="Times New Roman" w:hAnsi="Times New Roman" w:eastAsia="宋体" w:cs="仿宋"/>
          <w:color w:val="000000"/>
          <w:sz w:val="24"/>
          <w:highlight w:val="none"/>
        </w:rPr>
        <w:t>供应商认为采购文件、采购过程和中标结果使自己的权益受到损害的，可以在知道或者应知其权益受到损害之日起七个工作日内，以书面形式向采购代理机构或采购人提出质疑。质疑联系部门、联系电话、通讯地址详见采购公告。</w:t>
      </w:r>
    </w:p>
    <w:p w14:paraId="0D90699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29.2供应商应知其权益受到损害之日，是指：</w:t>
      </w:r>
    </w:p>
    <w:p w14:paraId="4EEBF99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（1）对本项目采购文件提出质疑的，为获取采购文件之日或者采购文件公告期限届满之日；</w:t>
      </w:r>
    </w:p>
    <w:p w14:paraId="6B2D4AE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（2）对本项目采购过程提出质疑的，为各采购程序环节结束之日；</w:t>
      </w:r>
    </w:p>
    <w:p w14:paraId="3E0980A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（3）对本项目中标结果提出质疑的，为中标结果公告期限届满之日。</w:t>
      </w:r>
    </w:p>
    <w:p w14:paraId="16AB50A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29.3质疑供应商应当是参与所质疑项目采购活动的供应商。潜在供应商已依法获取其可质疑的采购文件的，方可对该文件提出质疑。供应商在法定质疑期内应一次性提出针对同一采购程序环节的质疑。</w:t>
      </w:r>
    </w:p>
    <w:p w14:paraId="1FFDAF9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29.4供应商提出质疑应当提交质疑函和必要的证明材料。质疑函的必备内容：</w:t>
      </w:r>
    </w:p>
    <w:p w14:paraId="2DE7FC9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（1）供应商的姓名或者名称、地址、邮编、联系人及联系电话；</w:t>
      </w:r>
    </w:p>
    <w:p w14:paraId="3D4FAA9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（2）质疑项目的名称、编号；</w:t>
      </w:r>
    </w:p>
    <w:p w14:paraId="16580F3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（3）获取采购文件的时间；</w:t>
      </w:r>
    </w:p>
    <w:p w14:paraId="46A89B2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（4）具体、明确的质疑事项和质疑事项相关的请求；</w:t>
      </w:r>
    </w:p>
    <w:p w14:paraId="27E0DEB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（5）事实依据；</w:t>
      </w:r>
    </w:p>
    <w:p w14:paraId="4E02EB2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（6）必要的法律依据；</w:t>
      </w:r>
    </w:p>
    <w:p w14:paraId="13FFAB1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（7）提出质疑的日期；</w:t>
      </w:r>
    </w:p>
    <w:p w14:paraId="10F0B61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（8）供应商为自然人的，由本人签字；供应商为法人或者其他组织的，应当由法定代表人、主要负责人，或者其授权代表签字或者盖章，并加盖公章；</w:t>
      </w:r>
    </w:p>
    <w:p w14:paraId="0010386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434B08F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29.5采购人在收到质疑函后7个工作日内作出答复，并以书面形式通知质疑供应商和其他有关供应商，但质疑答复的内容不涉及商业秘密。</w:t>
      </w:r>
    </w:p>
    <w:p w14:paraId="3062D60C">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30、投诉</w:t>
      </w:r>
    </w:p>
    <w:p w14:paraId="7C1310F8">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质疑供应商对答复不满意或采购人、采购代理机构未在规定时间内作出答复的，可在答复期满后15个工作日内向同级财政部门提起投诉。</w:t>
      </w:r>
    </w:p>
    <w:p w14:paraId="301D95BA">
      <w:pPr>
        <w:pStyle w:val="38"/>
        <w:spacing w:before="200"/>
        <w:jc w:val="center"/>
        <w:rPr>
          <w:color w:val="000000"/>
          <w:highlight w:val="none"/>
        </w:rPr>
      </w:pPr>
      <w:bookmarkStart w:id="113" w:name="EB4d341233595e4bf8ad7006b4bd78d974"/>
      <w:bookmarkEnd w:id="113"/>
      <w:bookmarkStart w:id="114" w:name="_Toc81575201"/>
      <w:bookmarkStart w:id="115" w:name="_Toc81575164"/>
      <w:bookmarkStart w:id="116" w:name="_Hlk166141273"/>
      <w:r>
        <w:rPr>
          <w:rFonts w:hint="eastAsia"/>
          <w:color w:val="000000"/>
          <w:highlight w:val="none"/>
        </w:rPr>
        <w:br w:type="page" w:clear="all"/>
      </w:r>
      <w:bookmarkStart w:id="117" w:name="_Toc17996"/>
      <w:r>
        <w:rPr>
          <w:rFonts w:hint="eastAsia" w:ascii="Calibri" w:hAnsi="Calibri" w:eastAsia="宋体" w:cs="Times New Roman"/>
          <w:b/>
          <w:color w:val="000000"/>
          <w:sz w:val="44"/>
          <w:szCs w:val="44"/>
          <w:highlight w:val="none"/>
        </w:rPr>
        <w:t>第三章  资格审查及评标</w:t>
      </w:r>
      <w:bookmarkEnd w:id="114"/>
      <w:bookmarkEnd w:id="115"/>
      <w:bookmarkEnd w:id="117"/>
      <w:r>
        <w:rPr>
          <w:rFonts w:hint="eastAsia" w:ascii="Calibri" w:hAnsi="Calibri" w:eastAsia="宋体" w:cs="Times New Roman"/>
          <w:b/>
          <w:color w:val="000000"/>
          <w:sz w:val="44"/>
          <w:szCs w:val="44"/>
          <w:highlight w:val="none"/>
        </w:rPr>
        <w:t>方法</w:t>
      </w:r>
    </w:p>
    <w:p w14:paraId="137BFB26">
      <w:pPr>
        <w:spacing w:line="480" w:lineRule="exact"/>
        <w:ind w:firstLine="482"/>
        <w:jc w:val="lef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一、资格审查</w:t>
      </w:r>
    </w:p>
    <w:p w14:paraId="7D8E0942">
      <w:pPr>
        <w:spacing w:line="480" w:lineRule="exact"/>
        <w:ind w:firstLine="480"/>
        <w:jc w:val="left"/>
        <w:rPr>
          <w:rFonts w:hint="eastAsia" w:ascii="Times New Roman" w:hAnsi="Times New Roman" w:cs="仿宋"/>
          <w:color w:val="000000"/>
          <w:sz w:val="24"/>
          <w:highlight w:val="none"/>
        </w:rPr>
      </w:pPr>
      <w:r>
        <w:rPr>
          <w:rFonts w:hint="eastAsia"/>
          <w:color w:val="000000"/>
          <w:sz w:val="24"/>
          <w:szCs w:val="28"/>
          <w:highlight w:val="none"/>
        </w:rPr>
        <w:t>资格审查人员按照下列指标对各投标人的资格进行审查，未通过审查的为无效标，不参与评标。</w:t>
      </w:r>
    </w:p>
    <w:tbl>
      <w:tblPr>
        <w:tblStyle w:val="28"/>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246"/>
      </w:tblGrid>
      <w:tr w14:paraId="4190155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0CE8D709">
            <w:pPr>
              <w:spacing w:line="480" w:lineRule="exact"/>
              <w:jc w:val="center"/>
              <w:rPr>
                <w:rFonts w:ascii="Times New Roman" w:hAnsi="Times New Roman" w:eastAsia="宋体" w:cs="仿宋"/>
                <w:color w:val="000000"/>
                <w:highlight w:val="none"/>
              </w:rPr>
            </w:pPr>
            <w:r>
              <w:rPr>
                <w:rFonts w:hint="eastAsia" w:ascii="Times New Roman" w:hAnsi="Times New Roman" w:eastAsia="宋体" w:cs="仿宋"/>
                <w:color w:val="000000"/>
                <w:highlight w:val="none"/>
              </w:rPr>
              <w:t>资格审查因素</w:t>
            </w:r>
          </w:p>
        </w:tc>
        <w:tc>
          <w:tcPr>
            <w:tcW w:w="4246" w:type="dxa"/>
            <w:noWrap w:val="0"/>
            <w:vAlign w:val="center"/>
          </w:tcPr>
          <w:p w14:paraId="1FC87D7F">
            <w:pPr>
              <w:spacing w:line="480" w:lineRule="exact"/>
              <w:jc w:val="center"/>
              <w:rPr>
                <w:rFonts w:ascii="Times New Roman" w:hAnsi="Times New Roman" w:eastAsia="宋体" w:cs="仿宋"/>
                <w:color w:val="000000"/>
                <w:highlight w:val="none"/>
              </w:rPr>
            </w:pPr>
            <w:r>
              <w:rPr>
                <w:rFonts w:hint="eastAsia" w:ascii="Times New Roman" w:hAnsi="Times New Roman" w:eastAsia="宋体" w:cs="仿宋"/>
                <w:color w:val="000000"/>
                <w:highlight w:val="none"/>
              </w:rPr>
              <w:t>审查标准</w:t>
            </w:r>
          </w:p>
        </w:tc>
      </w:tr>
      <w:tr w14:paraId="53759B9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605BE980">
            <w:pPr>
              <w:spacing w:line="480" w:lineRule="exact"/>
              <w:jc w:val="center"/>
              <w:rPr>
                <w:rFonts w:ascii="Times New Roman" w:hAnsi="Times New Roman" w:eastAsia="宋体" w:cs="仿宋"/>
                <w:color w:val="000000"/>
                <w:highlight w:val="none"/>
              </w:rPr>
            </w:pPr>
            <w:r>
              <w:rPr>
                <w:rFonts w:hint="eastAsia" w:ascii="Times New Roman" w:hAnsi="Times New Roman" w:eastAsia="宋体" w:cs="仿宋"/>
                <w:color w:val="000000"/>
                <w:highlight w:val="none"/>
              </w:rPr>
              <w:t>响应声明及承诺函</w:t>
            </w:r>
          </w:p>
        </w:tc>
        <w:tc>
          <w:tcPr>
            <w:tcW w:w="4246" w:type="dxa"/>
            <w:noWrap w:val="0"/>
            <w:vAlign w:val="center"/>
          </w:tcPr>
          <w:p w14:paraId="564B4E2D">
            <w:pPr>
              <w:spacing w:line="480" w:lineRule="exact"/>
              <w:jc w:val="center"/>
              <w:rPr>
                <w:rFonts w:ascii="Times New Roman" w:hAnsi="Times New Roman" w:eastAsia="宋体" w:cs="仿宋"/>
                <w:color w:val="000000"/>
                <w:highlight w:val="none"/>
              </w:rPr>
            </w:pPr>
            <w:r>
              <w:rPr>
                <w:rFonts w:hint="eastAsia" w:ascii="Times New Roman" w:hAnsi="Times New Roman" w:eastAsia="宋体" w:cs="仿宋"/>
                <w:color w:val="000000"/>
                <w:highlight w:val="none"/>
              </w:rPr>
              <w:t>符合</w:t>
            </w:r>
            <w:r>
              <w:rPr>
                <w:rFonts w:hint="eastAsia" w:ascii="Times New Roman" w:hAnsi="Times New Roman" w:eastAsia="宋体" w:cs="仿宋"/>
                <w:color w:val="000000"/>
                <w:highlight w:val="none"/>
                <w:lang w:eastAsia="zh-CN"/>
              </w:rPr>
              <w:t>招标文件</w:t>
            </w:r>
            <w:r>
              <w:rPr>
                <w:rFonts w:hint="eastAsia" w:ascii="Times New Roman" w:hAnsi="Times New Roman" w:eastAsia="宋体" w:cs="仿宋"/>
                <w:color w:val="000000"/>
                <w:highlight w:val="none"/>
              </w:rPr>
              <w:t>要求</w:t>
            </w:r>
          </w:p>
        </w:tc>
      </w:tr>
      <w:tr w14:paraId="3BBC516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62DCDE31">
            <w:pPr>
              <w:spacing w:line="480" w:lineRule="exact"/>
              <w:jc w:val="center"/>
              <w:rPr>
                <w:rFonts w:ascii="Times New Roman" w:hAnsi="Times New Roman" w:eastAsia="宋体" w:cs="仿宋"/>
                <w:color w:val="000000"/>
                <w:highlight w:val="none"/>
              </w:rPr>
            </w:pPr>
            <w:r>
              <w:rPr>
                <w:rFonts w:hint="eastAsia" w:ascii="Times New Roman" w:hAnsi="Times New Roman" w:eastAsia="宋体" w:cs="仿宋"/>
                <w:color w:val="000000"/>
                <w:highlight w:val="none"/>
              </w:rPr>
              <w:t>信用信息</w:t>
            </w:r>
          </w:p>
        </w:tc>
        <w:tc>
          <w:tcPr>
            <w:tcW w:w="4246" w:type="dxa"/>
            <w:noWrap w:val="0"/>
            <w:vAlign w:val="center"/>
          </w:tcPr>
          <w:p w14:paraId="77C08497">
            <w:pPr>
              <w:spacing w:line="480" w:lineRule="exact"/>
              <w:jc w:val="center"/>
              <w:rPr>
                <w:rFonts w:ascii="Times New Roman" w:hAnsi="Times New Roman" w:eastAsia="宋体" w:cs="仿宋"/>
                <w:color w:val="000000"/>
                <w:highlight w:val="none"/>
              </w:rPr>
            </w:pPr>
            <w:r>
              <w:rPr>
                <w:rFonts w:hint="eastAsia" w:ascii="Times New Roman" w:hAnsi="Times New Roman" w:eastAsia="宋体" w:cs="仿宋"/>
                <w:color w:val="000000"/>
                <w:highlight w:val="none"/>
              </w:rPr>
              <w:t>符合</w:t>
            </w:r>
            <w:r>
              <w:rPr>
                <w:rFonts w:hint="eastAsia" w:ascii="Times New Roman" w:hAnsi="Times New Roman" w:eastAsia="宋体" w:cs="仿宋"/>
                <w:color w:val="000000"/>
                <w:highlight w:val="none"/>
                <w:lang w:eastAsia="zh-CN"/>
              </w:rPr>
              <w:t>招标文件</w:t>
            </w:r>
            <w:r>
              <w:rPr>
                <w:rFonts w:hint="eastAsia" w:ascii="Times New Roman" w:hAnsi="Times New Roman" w:eastAsia="宋体" w:cs="仿宋"/>
                <w:color w:val="000000"/>
                <w:highlight w:val="none"/>
              </w:rPr>
              <w:t>要求</w:t>
            </w:r>
          </w:p>
        </w:tc>
      </w:tr>
      <w:tr w14:paraId="47DB592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2D63F31A">
            <w:pPr>
              <w:spacing w:line="480" w:lineRule="exact"/>
              <w:jc w:val="center"/>
              <w:rPr>
                <w:rFonts w:ascii="Times New Roman" w:hAnsi="Times New Roman" w:eastAsia="宋体" w:cs="仿宋"/>
                <w:color w:val="000000"/>
                <w:highlight w:val="none"/>
              </w:rPr>
            </w:pPr>
            <w:r>
              <w:rPr>
                <w:rFonts w:hint="eastAsia" w:ascii="Times New Roman" w:hAnsi="Times New Roman" w:eastAsia="宋体" w:cs="仿宋"/>
                <w:color w:val="000000"/>
                <w:highlight w:val="none"/>
              </w:rPr>
              <w:t>中小企业或残疾人福利性单位声明函，或监狱企业证明文件</w:t>
            </w:r>
          </w:p>
        </w:tc>
        <w:tc>
          <w:tcPr>
            <w:tcW w:w="4246" w:type="dxa"/>
            <w:noWrap w:val="0"/>
            <w:vAlign w:val="center"/>
          </w:tcPr>
          <w:p w14:paraId="445BF1AC">
            <w:pPr>
              <w:spacing w:line="480" w:lineRule="exact"/>
              <w:jc w:val="center"/>
              <w:rPr>
                <w:rFonts w:ascii="Times New Roman" w:hAnsi="Times New Roman" w:eastAsia="宋体" w:cs="仿宋"/>
                <w:color w:val="000000"/>
                <w:highlight w:val="none"/>
              </w:rPr>
            </w:pPr>
            <w:r>
              <w:rPr>
                <w:rFonts w:hint="eastAsia" w:ascii="Times New Roman" w:hAnsi="Times New Roman" w:eastAsia="宋体" w:cs="仿宋"/>
                <w:color w:val="000000"/>
                <w:highlight w:val="none"/>
              </w:rPr>
              <w:t>符合</w:t>
            </w:r>
            <w:r>
              <w:rPr>
                <w:rFonts w:hint="eastAsia" w:ascii="Times New Roman" w:hAnsi="Times New Roman" w:eastAsia="宋体" w:cs="仿宋"/>
                <w:color w:val="000000"/>
                <w:highlight w:val="none"/>
                <w:lang w:eastAsia="zh-CN"/>
              </w:rPr>
              <w:t>招标文件</w:t>
            </w:r>
            <w:r>
              <w:rPr>
                <w:rFonts w:hint="eastAsia" w:ascii="Times New Roman" w:hAnsi="Times New Roman" w:eastAsia="宋体" w:cs="仿宋"/>
                <w:color w:val="000000"/>
                <w:highlight w:val="none"/>
              </w:rPr>
              <w:t>要求</w:t>
            </w:r>
          </w:p>
        </w:tc>
      </w:tr>
      <w:tr w14:paraId="071E25B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48CB69C9">
            <w:pPr>
              <w:spacing w:line="480" w:lineRule="exact"/>
              <w:jc w:val="center"/>
              <w:rPr>
                <w:rFonts w:hint="eastAsia" w:ascii="Times New Roman" w:hAnsi="Times New Roman" w:eastAsia="宋体" w:cs="仿宋"/>
                <w:color w:val="000000"/>
                <w:highlight w:val="none"/>
              </w:rPr>
            </w:pPr>
            <w:r>
              <w:rPr>
                <w:rFonts w:ascii="Times New Roman" w:hAnsi="Times New Roman" w:eastAsia="宋体" w:cs="Times New Roman"/>
                <w:color w:val="000000"/>
                <w:sz w:val="21"/>
                <w:highlight w:val="none"/>
                <w:rtl w:val="0"/>
                <w:lang w:val="en-US" w:eastAsia="zh-CN"/>
              </w:rPr>
              <w:t>特定资格条件</w:t>
            </w:r>
          </w:p>
        </w:tc>
        <w:tc>
          <w:tcPr>
            <w:tcW w:w="4246" w:type="dxa"/>
            <w:noWrap w:val="0"/>
            <w:vAlign w:val="center"/>
          </w:tcPr>
          <w:p w14:paraId="7EFA116A">
            <w:pPr>
              <w:spacing w:line="480" w:lineRule="exact"/>
              <w:jc w:val="lef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①取得环评批复；②通过建设项目环境保护竣工验收【按照国环规环评[2017]4号规定，须在“全国建设项目环境影响评价管理信息平台”网站填报相关信息并予以公开。投标时需提供相关网页截图、网址供评标时核查，如因投标单位提供信息有误导致核查失败视为资格审查不通过</w:t>
            </w:r>
            <w:r>
              <w:rPr>
                <w:rFonts w:hint="eastAsia" w:ascii="Times New Roman" w:hAnsi="Times New Roman" w:eastAsia="宋体" w:cs="仿宋"/>
                <w:color w:val="000000"/>
                <w:highlight w:val="none"/>
                <w:lang w:eastAsia="zh-CN"/>
              </w:rPr>
              <w:t>】</w:t>
            </w:r>
            <w:r>
              <w:rPr>
                <w:rFonts w:hint="eastAsia" w:ascii="Times New Roman" w:hAnsi="Times New Roman" w:eastAsia="宋体" w:cs="仿宋"/>
                <w:color w:val="000000"/>
                <w:highlight w:val="none"/>
              </w:rPr>
              <w:t>；③取得排污许可证，④环评批复或者环评文件或者竣工验收材料中含有可以处置一般工业固废的污泥</w:t>
            </w:r>
            <w:r>
              <w:rPr>
                <w:rFonts w:hint="eastAsia" w:ascii="Times New Roman" w:hAnsi="Times New Roman" w:eastAsia="宋体" w:cs="仿宋"/>
                <w:color w:val="000000"/>
                <w:highlight w:val="none"/>
                <w:lang w:eastAsia="zh-CN"/>
              </w:rPr>
              <w:t>（</w:t>
            </w:r>
            <w:r>
              <w:rPr>
                <w:rFonts w:hint="eastAsia" w:ascii="Times New Roman" w:hAnsi="Times New Roman" w:eastAsia="宋体" w:cs="仿宋"/>
                <w:color w:val="000000"/>
                <w:highlight w:val="none"/>
                <w:lang w:val="en-US" w:eastAsia="zh-CN"/>
              </w:rPr>
              <w:t>焚烧</w:t>
            </w:r>
            <w:r>
              <w:rPr>
                <w:rFonts w:hint="eastAsia" w:ascii="Times New Roman" w:hAnsi="Times New Roman" w:eastAsia="宋体" w:cs="仿宋"/>
                <w:color w:val="000000"/>
                <w:highlight w:val="none"/>
                <w:lang w:eastAsia="zh-CN"/>
              </w:rPr>
              <w:t>）</w:t>
            </w:r>
            <w:r>
              <w:rPr>
                <w:rFonts w:hint="eastAsia" w:ascii="Times New Roman" w:hAnsi="Times New Roman" w:eastAsia="宋体" w:cs="仿宋"/>
                <w:color w:val="000000"/>
                <w:highlight w:val="none"/>
              </w:rPr>
              <w:t>。</w:t>
            </w:r>
          </w:p>
        </w:tc>
      </w:tr>
    </w:tbl>
    <w:p w14:paraId="709E8994">
      <w:pPr>
        <w:spacing w:line="480" w:lineRule="exact"/>
        <w:ind w:firstLine="482"/>
        <w:jc w:val="lef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二、符合性审查</w:t>
      </w:r>
    </w:p>
    <w:p w14:paraId="7AAA28E4">
      <w:pPr>
        <w:spacing w:line="480" w:lineRule="exact"/>
        <w:ind w:firstLine="480"/>
        <w:jc w:val="left"/>
        <w:rPr>
          <w:rFonts w:ascii="方正仿宋_GBK" w:eastAsia="方正仿宋_GBK"/>
          <w:color w:val="000000"/>
          <w:sz w:val="24"/>
          <w:highlight w:val="none"/>
        </w:rPr>
      </w:pPr>
      <w:r>
        <w:rPr>
          <w:rFonts w:hint="eastAsia"/>
          <w:color w:val="000000"/>
          <w:sz w:val="24"/>
          <w:szCs w:val="28"/>
          <w:highlight w:val="none"/>
        </w:rPr>
        <w:t>评标委员会对符合资格的投标人的投标文件进行符合性审查，未通过审查的为无效标，不再参与评审。</w:t>
      </w:r>
    </w:p>
    <w:tbl>
      <w:tblPr>
        <w:tblStyle w:val="28"/>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4304"/>
      </w:tblGrid>
      <w:tr w14:paraId="13B525C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507445BF">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符合性审查因素</w:t>
            </w:r>
          </w:p>
        </w:tc>
        <w:tc>
          <w:tcPr>
            <w:tcW w:w="4304" w:type="dxa"/>
            <w:noWrap w:val="0"/>
            <w:vAlign w:val="center"/>
          </w:tcPr>
          <w:p w14:paraId="534ACD60">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审查标准</w:t>
            </w:r>
          </w:p>
        </w:tc>
      </w:tr>
      <w:tr w14:paraId="04654A4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0D6BE12B">
            <w:pPr>
              <w:spacing w:line="480" w:lineRule="exact"/>
              <w:jc w:val="center"/>
              <w:rPr>
                <w:rFonts w:ascii="Times New Roman" w:hAnsi="Times New Roman" w:cs="仿宋"/>
                <w:color w:val="000000"/>
                <w:highlight w:val="none"/>
              </w:rPr>
            </w:pPr>
            <w:r>
              <w:rPr>
                <w:rFonts w:hint="eastAsia" w:ascii="Times New Roman" w:hAnsi="Times New Roman" w:cs="仿宋"/>
                <w:color w:val="000000"/>
                <w:highlight w:val="none"/>
              </w:rPr>
              <w:t>法人授权书</w:t>
            </w:r>
          </w:p>
        </w:tc>
        <w:tc>
          <w:tcPr>
            <w:tcW w:w="4304" w:type="dxa"/>
            <w:noWrap w:val="0"/>
            <w:vAlign w:val="center"/>
          </w:tcPr>
          <w:p w14:paraId="0FB2330E">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符合招标文件要求</w:t>
            </w:r>
          </w:p>
        </w:tc>
      </w:tr>
      <w:tr w14:paraId="3D601CB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1B2F94CD">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开标一览表及投标报价</w:t>
            </w:r>
          </w:p>
        </w:tc>
        <w:tc>
          <w:tcPr>
            <w:tcW w:w="4304" w:type="dxa"/>
            <w:noWrap w:val="0"/>
            <w:vAlign w:val="center"/>
          </w:tcPr>
          <w:p w14:paraId="006B4D34">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格式、填写要求符合招标文件规定</w:t>
            </w:r>
          </w:p>
        </w:tc>
      </w:tr>
      <w:tr w14:paraId="78C8B56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64EF75C3">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其他</w:t>
            </w:r>
          </w:p>
        </w:tc>
        <w:tc>
          <w:tcPr>
            <w:tcW w:w="4304" w:type="dxa"/>
            <w:noWrap w:val="0"/>
            <w:vAlign w:val="center"/>
          </w:tcPr>
          <w:p w14:paraId="6E47519D">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符合招标文件要求</w:t>
            </w:r>
          </w:p>
        </w:tc>
      </w:tr>
    </w:tbl>
    <w:p w14:paraId="4FF0B0CC">
      <w:pPr>
        <w:spacing w:line="480" w:lineRule="exact"/>
        <w:ind w:firstLine="482"/>
        <w:jc w:val="left"/>
        <w:rPr>
          <w:rFonts w:hint="eastAsia" w:ascii="Times New Roman" w:hAnsi="Times New Roman" w:eastAsia="宋体" w:cs="仿宋"/>
          <w:b/>
          <w:bCs/>
          <w:color w:val="000000"/>
          <w:sz w:val="24"/>
          <w:highlight w:val="none"/>
        </w:rPr>
      </w:pPr>
      <w:r>
        <w:rPr>
          <w:rFonts w:hint="eastAsia" w:ascii="Times New Roman" w:hAnsi="Times New Roman" w:eastAsia="宋体" w:cs="仿宋"/>
          <w:b/>
          <w:bCs/>
          <w:color w:val="000000"/>
          <w:sz w:val="24"/>
          <w:highlight w:val="none"/>
        </w:rPr>
        <w:t>三、评分办法—最低评标价法</w:t>
      </w:r>
    </w:p>
    <w:p w14:paraId="17617957">
      <w:pPr>
        <w:spacing w:line="480" w:lineRule="exact"/>
        <w:ind w:firstLine="480"/>
        <w:jc w:val="lef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一）评标办法：本项目采用最低评标价法，评标委员会将从质量和服务均能满足招标文件实质性响应要求的供应商中，按照最后报价由低到高顺序推荐成交候选供应商。当有效标的最低的评审投标价相同时，由采购人代表在评标现场随机抽签确定中标人排序。</w:t>
      </w:r>
    </w:p>
    <w:p w14:paraId="025E8FFE">
      <w:pPr>
        <w:spacing w:line="480" w:lineRule="exact"/>
        <w:ind w:firstLine="480"/>
        <w:jc w:val="lef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（二）详细评审。评标委员会按照招标文件规定的评审标准，对各投标文件进行进一步评审和比较。</w:t>
      </w:r>
    </w:p>
    <w:p w14:paraId="11EE78CF">
      <w:pPr>
        <w:spacing w:line="480" w:lineRule="exact"/>
        <w:ind w:firstLine="480"/>
        <w:jc w:val="lef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（三）评标结果。评标委员会按照本办法规定推荐中标候选人，并形成评标报告</w:t>
      </w:r>
    </w:p>
    <w:p w14:paraId="697E574A">
      <w:pPr>
        <w:spacing w:line="480" w:lineRule="exact"/>
        <w:ind w:firstLine="480"/>
        <w:jc w:val="left"/>
        <w:rPr>
          <w:rFonts w:hint="eastAsia" w:ascii="Times New Roman" w:hAnsi="Times New Roman" w:cs="仿宋"/>
          <w:color w:val="000000"/>
          <w:sz w:val="24"/>
          <w:highlight w:val="none"/>
        </w:rPr>
      </w:pPr>
    </w:p>
    <w:bookmarkEnd w:id="116"/>
    <w:p w14:paraId="3CA5E82B">
      <w:pPr>
        <w:jc w:val="center"/>
        <w:rPr>
          <w:rFonts w:hint="eastAsia" w:ascii="Times New Roman" w:hAnsi="Times New Roman" w:eastAsia="黑体" w:cs="Arial"/>
          <w:color w:val="000000"/>
          <w:sz w:val="44"/>
          <w:szCs w:val="40"/>
          <w:highlight w:val="none"/>
          <w:lang w:val="en-US" w:eastAsia="zh-CN" w:bidi="ar-SA"/>
        </w:rPr>
      </w:pPr>
      <w:bookmarkStart w:id="118" w:name="_Toc103930002"/>
      <w:bookmarkStart w:id="119" w:name="_Toc31419"/>
      <w:bookmarkStart w:id="120" w:name="_Toc22910"/>
      <w:r>
        <w:rPr>
          <w:rFonts w:hint="eastAsia" w:ascii="Times New Roman" w:hAnsi="Times New Roman" w:eastAsia="黑体" w:cs="Arial"/>
          <w:color w:val="000000"/>
          <w:sz w:val="44"/>
          <w:szCs w:val="40"/>
          <w:highlight w:val="none"/>
          <w:lang w:val="en-US" w:eastAsia="zh-CN" w:bidi="ar-SA"/>
        </w:rPr>
        <w:br w:type="page" w:clear="all"/>
      </w:r>
      <w:r>
        <w:rPr>
          <w:rFonts w:hint="eastAsia" w:ascii="Times New Roman" w:hAnsi="Times New Roman" w:eastAsia="黑体" w:cs="Arial"/>
          <w:color w:val="000000"/>
          <w:sz w:val="44"/>
          <w:szCs w:val="40"/>
          <w:highlight w:val="none"/>
          <w:lang w:val="en-US" w:eastAsia="zh-CN" w:bidi="ar-SA"/>
        </w:rPr>
        <w:t>第四章  采购需求</w:t>
      </w:r>
      <w:bookmarkEnd w:id="118"/>
      <w:bookmarkEnd w:id="119"/>
      <w:bookmarkEnd w:id="120"/>
    </w:p>
    <w:p w14:paraId="739AAC0F">
      <w:pPr>
        <w:spacing w:line="480" w:lineRule="exact"/>
        <w:ind w:firstLine="482"/>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一</w:t>
      </w:r>
      <w:r>
        <w:rPr>
          <w:rFonts w:ascii="宋体" w:hAnsi="宋体" w:eastAsia="宋体" w:cs="Times New Roman"/>
          <w:b/>
          <w:color w:val="000000"/>
          <w:sz w:val="24"/>
          <w:szCs w:val="24"/>
          <w:highlight w:val="none"/>
        </w:rPr>
        <w:t>、</w:t>
      </w:r>
      <w:r>
        <w:rPr>
          <w:rFonts w:hint="eastAsia" w:ascii="宋体" w:hAnsi="宋体" w:eastAsia="宋体" w:cs="Times New Roman"/>
          <w:b/>
          <w:color w:val="000000"/>
          <w:sz w:val="24"/>
          <w:szCs w:val="24"/>
          <w:highlight w:val="none"/>
        </w:rPr>
        <w:t>采购</w:t>
      </w:r>
      <w:r>
        <w:rPr>
          <w:rFonts w:ascii="宋体" w:hAnsi="宋体" w:eastAsia="宋体" w:cs="Times New Roman"/>
          <w:b/>
          <w:color w:val="000000"/>
          <w:sz w:val="24"/>
          <w:szCs w:val="24"/>
          <w:highlight w:val="none"/>
        </w:rPr>
        <w:t>标的清单</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36"/>
        <w:gridCol w:w="900"/>
        <w:gridCol w:w="3100"/>
        <w:gridCol w:w="2517"/>
      </w:tblGrid>
      <w:tr w14:paraId="26AA3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136" w:type="dxa"/>
            <w:noWrap w:val="0"/>
            <w:vAlign w:val="center"/>
          </w:tcPr>
          <w:p w14:paraId="7B8801D6">
            <w:pPr>
              <w:spacing w:line="480" w:lineRule="exac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采</w:t>
            </w:r>
            <w:r>
              <w:rPr>
                <w:rFonts w:hint="eastAsia" w:ascii="宋体" w:hAnsi="宋体" w:eastAsia="宋体" w:cs="Times New Roman"/>
                <w:color w:val="000000"/>
                <w:sz w:val="24"/>
                <w:szCs w:val="24"/>
                <w:highlight w:val="none"/>
              </w:rPr>
              <w:t>购包</w:t>
            </w:r>
          </w:p>
        </w:tc>
        <w:tc>
          <w:tcPr>
            <w:tcW w:w="900" w:type="dxa"/>
            <w:noWrap w:val="0"/>
            <w:vAlign w:val="center"/>
          </w:tcPr>
          <w:p w14:paraId="3257B4BC">
            <w:pPr>
              <w:spacing w:line="480" w:lineRule="exac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序</w:t>
            </w:r>
            <w:r>
              <w:rPr>
                <w:rFonts w:hint="eastAsia" w:ascii="宋体" w:hAnsi="宋体" w:eastAsia="宋体" w:cs="Times New Roman"/>
                <w:color w:val="000000"/>
                <w:sz w:val="24"/>
                <w:szCs w:val="24"/>
                <w:highlight w:val="none"/>
              </w:rPr>
              <w:t>号</w:t>
            </w:r>
          </w:p>
        </w:tc>
        <w:tc>
          <w:tcPr>
            <w:tcW w:w="3100" w:type="dxa"/>
            <w:noWrap w:val="0"/>
            <w:vAlign w:val="center"/>
          </w:tcPr>
          <w:p w14:paraId="32A85B10">
            <w:pPr>
              <w:spacing w:line="480" w:lineRule="exact"/>
              <w:ind w:firstLine="480"/>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采购</w:t>
            </w:r>
            <w:r>
              <w:rPr>
                <w:rFonts w:ascii="宋体" w:hAnsi="宋体" w:eastAsia="宋体" w:cs="Times New Roman"/>
                <w:color w:val="000000"/>
                <w:sz w:val="24"/>
                <w:szCs w:val="24"/>
                <w:highlight w:val="none"/>
              </w:rPr>
              <w:t>标的</w:t>
            </w:r>
          </w:p>
        </w:tc>
        <w:tc>
          <w:tcPr>
            <w:tcW w:w="2517" w:type="dxa"/>
            <w:noWrap w:val="0"/>
            <w:vAlign w:val="center"/>
          </w:tcPr>
          <w:p w14:paraId="64B77A15">
            <w:pPr>
              <w:spacing w:line="480" w:lineRule="exac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对应中</w:t>
            </w:r>
            <w:r>
              <w:rPr>
                <w:rFonts w:ascii="宋体" w:hAnsi="宋体" w:eastAsia="宋体" w:cs="Times New Roman"/>
                <w:color w:val="000000"/>
                <w:sz w:val="24"/>
                <w:szCs w:val="24"/>
                <w:highlight w:val="none"/>
              </w:rPr>
              <w:t>小企业划分标准所属行业</w:t>
            </w:r>
          </w:p>
        </w:tc>
      </w:tr>
      <w:tr w14:paraId="0BCCF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2136" w:type="dxa"/>
            <w:noWrap w:val="0"/>
            <w:vAlign w:val="center"/>
          </w:tcPr>
          <w:p w14:paraId="5BA3FECE">
            <w:pPr>
              <w:spacing w:line="480" w:lineRule="exact"/>
              <w:jc w:val="center"/>
              <w:rPr>
                <w:rFonts w:ascii="宋体" w:hAnsi="宋体" w:eastAsia="宋体" w:cs="Times New Roman"/>
                <w:color w:val="000000"/>
                <w:sz w:val="24"/>
                <w:szCs w:val="24"/>
                <w:highlight w:val="none"/>
                <w:lang w:val="en-US" w:eastAsia="zh-CN"/>
              </w:rPr>
            </w:pPr>
            <w:r>
              <w:rPr>
                <w:rFonts w:hint="eastAsia" w:cs="宋体"/>
                <w:color w:val="000000"/>
                <w:sz w:val="24"/>
                <w:szCs w:val="24"/>
                <w:highlight w:val="none"/>
                <w:u w:val="none"/>
                <w:lang w:eastAsia="zh-CN"/>
              </w:rPr>
              <w:t>2026年沭阳循环经济产业园污水处理厂污泥处置项目（二次）</w:t>
            </w:r>
          </w:p>
        </w:tc>
        <w:tc>
          <w:tcPr>
            <w:tcW w:w="900" w:type="dxa"/>
            <w:noWrap w:val="0"/>
            <w:vAlign w:val="center"/>
          </w:tcPr>
          <w:p w14:paraId="41D303D4">
            <w:pPr>
              <w:spacing w:line="480" w:lineRule="exact"/>
              <w:jc w:val="center"/>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w:t>
            </w:r>
          </w:p>
        </w:tc>
        <w:tc>
          <w:tcPr>
            <w:tcW w:w="3100" w:type="dxa"/>
            <w:noWrap w:val="0"/>
            <w:vAlign w:val="center"/>
          </w:tcPr>
          <w:p w14:paraId="0C6BCECF">
            <w:pPr>
              <w:spacing w:line="480" w:lineRule="exact"/>
              <w:jc w:val="center"/>
              <w:rPr>
                <w:rFonts w:ascii="Times New Roman" w:hAnsi="Times New Roman" w:eastAsia="宋体" w:cs="宋体"/>
                <w:color w:val="000000"/>
                <w:sz w:val="24"/>
                <w:szCs w:val="24"/>
                <w:highlight w:val="none"/>
              </w:rPr>
            </w:pPr>
            <w:r>
              <w:rPr>
                <w:rFonts w:hint="eastAsia" w:cs="宋体"/>
                <w:color w:val="000000"/>
                <w:sz w:val="24"/>
                <w:szCs w:val="24"/>
                <w:highlight w:val="none"/>
                <w:u w:val="none"/>
                <w:lang w:eastAsia="zh-CN"/>
              </w:rPr>
              <w:t>2026年沭阳循环经济产业园污水处理厂污泥处置项目（二次）</w:t>
            </w:r>
          </w:p>
          <w:p w14:paraId="6723C17C">
            <w:pPr>
              <w:tabs>
                <w:tab w:val="left" w:pos="2020"/>
              </w:tabs>
              <w:spacing w:line="480" w:lineRule="exact"/>
              <w:ind w:firstLine="480"/>
              <w:jc w:val="center"/>
              <w:rPr>
                <w:rFonts w:hint="eastAsia" w:ascii="宋体" w:hAnsi="宋体" w:eastAsia="宋体" w:cs="Times New Roman"/>
                <w:color w:val="000000"/>
                <w:sz w:val="24"/>
                <w:szCs w:val="24"/>
                <w:highlight w:val="none"/>
              </w:rPr>
            </w:pPr>
          </w:p>
        </w:tc>
        <w:tc>
          <w:tcPr>
            <w:tcW w:w="2517" w:type="dxa"/>
            <w:noWrap w:val="0"/>
            <w:vAlign w:val="center"/>
          </w:tcPr>
          <w:p w14:paraId="46798483">
            <w:pPr>
              <w:spacing w:line="480" w:lineRule="exact"/>
              <w:ind w:firstLine="480"/>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其他未列明行业</w:t>
            </w:r>
          </w:p>
        </w:tc>
      </w:tr>
    </w:tbl>
    <w:p w14:paraId="6AD251B3">
      <w:pPr>
        <w:spacing w:line="480" w:lineRule="exact"/>
        <w:ind w:firstLine="480"/>
        <w:rPr>
          <w:rFonts w:hint="eastAsia" w:ascii="宋体" w:hAnsi="宋体" w:eastAsia="宋体" w:cs="Times New Roman"/>
          <w:color w:val="000000"/>
          <w:sz w:val="24"/>
          <w:szCs w:val="24"/>
          <w:highlight w:val="none"/>
          <w:lang w:val="en-US" w:eastAsia="zh-CN"/>
        </w:rPr>
      </w:pPr>
    </w:p>
    <w:p w14:paraId="1A1244B9">
      <w:pPr>
        <w:spacing w:line="480" w:lineRule="exact"/>
        <w:ind w:firstLine="482"/>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二</w:t>
      </w:r>
      <w:r>
        <w:rPr>
          <w:rFonts w:ascii="宋体" w:hAnsi="宋体" w:eastAsia="宋体" w:cs="Times New Roman"/>
          <w:b/>
          <w:color w:val="000000"/>
          <w:sz w:val="24"/>
          <w:szCs w:val="24"/>
          <w:highlight w:val="none"/>
        </w:rPr>
        <w:t>、技术要求</w:t>
      </w:r>
    </w:p>
    <w:p w14:paraId="6A482784">
      <w:pPr>
        <w:spacing w:line="480" w:lineRule="exact"/>
        <w:ind w:firstLine="480"/>
        <w:rPr>
          <w:rFonts w:hint="eastAsia" w:ascii="宋体" w:hAnsi="宋体" w:eastAsia="宋体" w:cs="Times New Roman"/>
          <w:i/>
          <w:color w:val="000000"/>
          <w:sz w:val="24"/>
          <w:szCs w:val="24"/>
          <w:highlight w:val="none"/>
          <w:u w:val="single"/>
        </w:rPr>
      </w:pPr>
      <w:r>
        <w:rPr>
          <w:rFonts w:hint="eastAsia" w:ascii="宋体" w:hAnsi="宋体" w:eastAsia="宋体" w:cs="Times New Roman"/>
          <w:bCs/>
          <w:color w:val="000000"/>
          <w:sz w:val="24"/>
          <w:szCs w:val="24"/>
          <w:highlight w:val="none"/>
        </w:rPr>
        <w:t>技术要求是指对采购标的功能和质量要求，包括性能、材料、结构、外观、安全，或者服务内容和标准等。其中</w:t>
      </w:r>
      <w:r>
        <w:rPr>
          <w:rFonts w:hint="eastAsia" w:ascii="Times New Roman" w:hAnsi="Times New Roman" w:eastAsia="宋体" w:cs="仿宋"/>
          <w:color w:val="000000"/>
          <w:sz w:val="24"/>
          <w:highlight w:val="none"/>
        </w:rPr>
        <w:t>★项</w:t>
      </w:r>
      <w:r>
        <w:rPr>
          <w:rFonts w:hint="eastAsia" w:ascii="宋体" w:hAnsi="宋体" w:eastAsia="宋体" w:cs="Times New Roman"/>
          <w:b/>
          <w:bCs/>
          <w:color w:val="000000"/>
          <w:sz w:val="24"/>
          <w:szCs w:val="21"/>
          <w:highlight w:val="none"/>
        </w:rPr>
        <w:t>条款为实质性要求。</w:t>
      </w:r>
    </w:p>
    <w:p w14:paraId="3147A739">
      <w:pPr>
        <w:spacing w:line="480" w:lineRule="exact"/>
        <w:ind w:firstLine="482"/>
        <w:rPr>
          <w:rFonts w:hint="eastAsia" w:ascii="宋体" w:hAnsi="宋体" w:eastAsia="宋体" w:cs="Times New Roman"/>
          <w:b/>
          <w:bCs/>
          <w:color w:val="000000"/>
          <w:sz w:val="24"/>
          <w:szCs w:val="24"/>
          <w:highlight w:val="none"/>
        </w:rPr>
      </w:pPr>
    </w:p>
    <w:p w14:paraId="0405E540">
      <w:pPr>
        <w:spacing w:line="480" w:lineRule="exact"/>
        <w:ind w:firstLine="482"/>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三</w:t>
      </w:r>
      <w:r>
        <w:rPr>
          <w:rFonts w:ascii="宋体" w:hAnsi="宋体" w:eastAsia="宋体" w:cs="Times New Roman"/>
          <w:b/>
          <w:bCs/>
          <w:color w:val="000000"/>
          <w:sz w:val="24"/>
          <w:szCs w:val="24"/>
          <w:highlight w:val="none"/>
        </w:rPr>
        <w:t>、</w:t>
      </w:r>
      <w:r>
        <w:rPr>
          <w:rFonts w:hint="eastAsia" w:ascii="宋体" w:hAnsi="宋体" w:eastAsia="宋体" w:cs="Times New Roman"/>
          <w:b/>
          <w:bCs/>
          <w:color w:val="000000"/>
          <w:sz w:val="24"/>
          <w:szCs w:val="24"/>
          <w:highlight w:val="none"/>
        </w:rPr>
        <w:t>商务</w:t>
      </w:r>
      <w:r>
        <w:rPr>
          <w:rFonts w:ascii="宋体" w:hAnsi="宋体" w:eastAsia="宋体" w:cs="Times New Roman"/>
          <w:b/>
          <w:bCs/>
          <w:color w:val="000000"/>
          <w:sz w:val="24"/>
          <w:szCs w:val="24"/>
          <w:highlight w:val="none"/>
        </w:rPr>
        <w:t>要求</w:t>
      </w:r>
    </w:p>
    <w:p w14:paraId="3FD29B75">
      <w:pPr>
        <w:spacing w:line="480" w:lineRule="exact"/>
        <w:ind w:firstLine="480"/>
        <w:rPr>
          <w:rFonts w:hint="eastAsia" w:ascii="宋体" w:hAnsi="宋体" w:eastAsia="宋体" w:cs="Times New Roman"/>
          <w:b/>
          <w:bCs/>
          <w:color w:val="000000"/>
          <w:sz w:val="24"/>
          <w:szCs w:val="21"/>
          <w:highlight w:val="none"/>
        </w:rPr>
      </w:pPr>
      <w:r>
        <w:rPr>
          <w:rFonts w:hint="eastAsia" w:ascii="宋体" w:hAnsi="宋体" w:eastAsia="宋体" w:cs="Times New Roman"/>
          <w:bCs/>
          <w:color w:val="000000"/>
          <w:sz w:val="24"/>
          <w:szCs w:val="24"/>
          <w:highlight w:val="none"/>
        </w:rPr>
        <w:t>商务要求是指取得采购标的的时间、地点、财务和服务要求，包括交付（实施）的时间（期限）和地点（范围），付款条件（进度和方法），包装和运输，售后服务，保险等。其中</w:t>
      </w:r>
      <w:r>
        <w:rPr>
          <w:rFonts w:hint="eastAsia" w:ascii="Times New Roman" w:hAnsi="Times New Roman" w:eastAsia="宋体" w:cs="仿宋"/>
          <w:color w:val="000000"/>
          <w:sz w:val="24"/>
          <w:highlight w:val="none"/>
        </w:rPr>
        <w:t>★项</w:t>
      </w:r>
      <w:r>
        <w:rPr>
          <w:rFonts w:hint="eastAsia" w:ascii="宋体" w:hAnsi="宋体" w:eastAsia="宋体" w:cs="Times New Roman"/>
          <w:b/>
          <w:bCs/>
          <w:color w:val="000000"/>
          <w:sz w:val="24"/>
          <w:szCs w:val="21"/>
          <w:highlight w:val="none"/>
        </w:rPr>
        <w:t>条款为实质性要求。</w:t>
      </w:r>
    </w:p>
    <w:p w14:paraId="6467C481">
      <w:pPr>
        <w:widowControl w:val="0"/>
        <w:spacing w:before="0" w:beforeAutospacing="0" w:after="0" w:afterAutospacing="0" w:line="480" w:lineRule="exact"/>
        <w:ind w:firstLine="480"/>
        <w:jc w:val="both"/>
        <w:rPr>
          <w:rFonts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报价内容包括：人员成本、全部管理和服务的费用（指完成该服务项目所需的固定资产投入、软硬件投入、办公费、培训费、计提工会费、交通工具、材料费、维保费、合理利润、税收等相关的所有费用。</w:t>
      </w:r>
    </w:p>
    <w:p w14:paraId="7BBC3AD5">
      <w:pPr>
        <w:widowControl w:val="0"/>
        <w:spacing w:before="0" w:beforeAutospacing="0" w:after="0" w:afterAutospacing="0" w:line="480" w:lineRule="exact"/>
        <w:ind w:firstLine="480"/>
        <w:jc w:val="both"/>
        <w:rPr>
          <w:rFonts w:hint="eastAsia" w:ascii="宋体" w:hAnsi="宋体" w:eastAsia="宋体" w:cs="宋体"/>
          <w:b w:val="0"/>
          <w:bCs/>
          <w:color w:val="000000"/>
          <w:sz w:val="24"/>
          <w:szCs w:val="24"/>
          <w:highlight w:val="none"/>
          <w:lang w:val="en-US" w:eastAsia="zh-CN" w:bidi="ar-SA"/>
        </w:rPr>
      </w:pPr>
    </w:p>
    <w:p w14:paraId="23C28054">
      <w:pPr>
        <w:spacing w:line="480" w:lineRule="exact"/>
        <w:ind w:firstLine="482"/>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四、验收标准</w:t>
      </w:r>
    </w:p>
    <w:p w14:paraId="4C3CEEB1">
      <w:pPr>
        <w:spacing w:line="48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由采购人自行组织履约验收，可采用分期（分段）验收等方式开展履约验收。</w:t>
      </w:r>
    </w:p>
    <w:p w14:paraId="422F978B">
      <w:pPr>
        <w:spacing w:line="48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履约验收的基本要求：中标人配合采购人做好项目验收，提供与验收相关的生产、技术、服务、数量、质量、安全等资料，并对所提供资料和材料的真实性负责。</w:t>
      </w:r>
    </w:p>
    <w:p w14:paraId="7DB8A91E">
      <w:pPr>
        <w:widowControl w:val="0"/>
        <w:spacing w:line="360" w:lineRule="auto"/>
        <w:ind w:firstLine="200"/>
        <w:jc w:val="both"/>
        <w:outlineLvl w:val="2"/>
        <w:rPr>
          <w:rFonts w:hint="eastAsia" w:ascii="宋体" w:hAnsi="宋体" w:eastAsia="宋体" w:cs="Times New Roman"/>
          <w:b/>
          <w:sz w:val="21"/>
          <w:szCs w:val="21"/>
          <w:highlight w:val="none"/>
          <w:lang w:val="en-US" w:eastAsia="zh-CN" w:bidi="ar-SA"/>
        </w:rPr>
      </w:pPr>
    </w:p>
    <w:p w14:paraId="7301C1EE">
      <w:pPr>
        <w:numPr>
          <w:ilvl w:val="0"/>
          <w:numId w:val="4"/>
        </w:numPr>
        <w:spacing w:line="480" w:lineRule="exact"/>
        <w:ind w:firstLine="482"/>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项目概况</w:t>
      </w:r>
    </w:p>
    <w:p w14:paraId="14E3A689">
      <w:pPr>
        <w:keepNext w:val="0"/>
        <w:keepLines w:val="0"/>
        <w:pageBreakBefore w:val="0"/>
        <w:widowControl w:val="0"/>
        <w:spacing w:before="120" w:after="120" w:line="600" w:lineRule="exact"/>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rPr>
        <w:t>（一）本项目预算总价2</w:t>
      </w:r>
      <w:r>
        <w:rPr>
          <w:rFonts w:hint="eastAsia" w:ascii="Times New Roman" w:hAnsi="Times New Roman" w:eastAsia="宋体" w:cs="Courier New"/>
          <w:color w:val="000000"/>
          <w:sz w:val="24"/>
          <w:szCs w:val="24"/>
          <w:highlight w:val="none"/>
          <w:lang w:val="en-US" w:eastAsia="zh-CN"/>
        </w:rPr>
        <w:t>52</w:t>
      </w:r>
      <w:r>
        <w:rPr>
          <w:rFonts w:hint="eastAsia" w:ascii="Times New Roman" w:hAnsi="Times New Roman" w:eastAsia="宋体" w:cs="Courier New"/>
          <w:color w:val="000000"/>
          <w:sz w:val="24"/>
          <w:szCs w:val="24"/>
          <w:highlight w:val="none"/>
        </w:rPr>
        <w:t>万元（以实际处理污泥量计算为准），最高限价</w:t>
      </w:r>
      <w:r>
        <w:rPr>
          <w:rFonts w:hint="eastAsia" w:ascii="Times New Roman" w:hAnsi="Times New Roman" w:eastAsia="宋体" w:cs="Courier New"/>
          <w:color w:val="000000"/>
          <w:sz w:val="24"/>
          <w:szCs w:val="24"/>
          <w:highlight w:val="none"/>
          <w:lang w:val="en-US" w:eastAsia="zh-CN"/>
        </w:rPr>
        <w:t>252万元，</w:t>
      </w:r>
      <w:r>
        <w:rPr>
          <w:rFonts w:hint="eastAsia" w:ascii="Times New Roman" w:hAnsi="Times New Roman" w:eastAsia="宋体" w:cs="Courier New"/>
          <w:color w:val="000000"/>
          <w:sz w:val="24"/>
          <w:szCs w:val="24"/>
          <w:highlight w:val="none"/>
        </w:rPr>
        <w:t>单价）</w:t>
      </w:r>
      <w:r>
        <w:rPr>
          <w:rFonts w:hint="eastAsia" w:ascii="Times New Roman" w:hAnsi="Times New Roman" w:eastAsia="宋体" w:cs="Courier New"/>
          <w:color w:val="000000"/>
          <w:sz w:val="24"/>
          <w:szCs w:val="24"/>
          <w:highlight w:val="none"/>
          <w:lang w:val="en-US" w:eastAsia="zh-CN"/>
        </w:rPr>
        <w:t>252</w:t>
      </w:r>
      <w:r>
        <w:rPr>
          <w:rFonts w:hint="eastAsia" w:ascii="Times New Roman" w:hAnsi="Times New Roman" w:eastAsia="宋体" w:cs="Courier New"/>
          <w:color w:val="000000"/>
          <w:sz w:val="24"/>
          <w:szCs w:val="24"/>
          <w:highlight w:val="none"/>
        </w:rPr>
        <w:t xml:space="preserve"> 元/吨，高于此限价作无效标处理（本项目报价以报单价为准）。</w:t>
      </w:r>
    </w:p>
    <w:p w14:paraId="07A272C0">
      <w:pPr>
        <w:keepNext w:val="0"/>
        <w:keepLines w:val="0"/>
        <w:pageBreakBefore w:val="0"/>
        <w:widowControl w:val="0"/>
        <w:spacing w:before="120" w:after="120" w:line="600" w:lineRule="exact"/>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rPr>
        <w:t>（二）主要内容：沭阳县循环经济产业园污水处理厂产生的污泥经有资质单位鉴定为一般工业固废，含水率不超过 80%，年产污泥约1万吨 （具体以过磅称重为准）。污泥处置须达到减量化、资源化、无害化的目的。处置的方式须符合应急管理、生态环境等各方面相关要求。</w:t>
      </w:r>
    </w:p>
    <w:p w14:paraId="59079558">
      <w:pPr>
        <w:keepNext w:val="0"/>
        <w:keepLines w:val="0"/>
        <w:pageBreakBefore w:val="0"/>
        <w:widowControl w:val="0"/>
        <w:numPr>
          <w:ilvl w:val="0"/>
          <w:numId w:val="0"/>
        </w:numPr>
        <w:spacing w:before="120" w:after="120" w:line="600" w:lineRule="exact"/>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lang w:val="en-US" w:eastAsia="zh-CN" w:bidi="ar-SA"/>
        </w:rPr>
        <w:t>（三）</w:t>
      </w:r>
      <w:r>
        <w:rPr>
          <w:rFonts w:hint="eastAsia" w:ascii="Times New Roman" w:hAnsi="Times New Roman" w:eastAsia="宋体" w:cs="Courier New"/>
          <w:color w:val="000000"/>
          <w:sz w:val="24"/>
          <w:szCs w:val="24"/>
          <w:highlight w:val="none"/>
          <w:lang w:val="en-US" w:eastAsia="zh-CN"/>
        </w:rPr>
        <w:t>付款方式：预付款：</w:t>
      </w:r>
      <w:r>
        <w:rPr>
          <w:rFonts w:hint="eastAsia" w:ascii="Times New Roman" w:hAnsi="Times New Roman" w:eastAsia="宋体" w:cs="Courier New"/>
          <w:color w:val="000000"/>
          <w:sz w:val="24"/>
          <w:szCs w:val="24"/>
          <w:highlight w:val="none"/>
        </w:rPr>
        <w:t>合同签订后，收到乙方发票后 15 工作日内支付合同金额的 10%支付预付款</w:t>
      </w:r>
      <w:r>
        <w:rPr>
          <w:rFonts w:hint="eastAsia" w:ascii="Times New Roman" w:hAnsi="Times New Roman" w:eastAsia="宋体" w:cs="Courier New"/>
          <w:color w:val="000000"/>
          <w:sz w:val="24"/>
          <w:szCs w:val="24"/>
          <w:highlight w:val="none"/>
          <w:lang w:eastAsia="zh-CN"/>
        </w:rPr>
        <w:t>；</w:t>
      </w:r>
      <w:r>
        <w:rPr>
          <w:rFonts w:hint="eastAsia" w:ascii="Times New Roman" w:hAnsi="Times New Roman" w:eastAsia="宋体" w:cs="Courier New"/>
          <w:color w:val="000000"/>
          <w:sz w:val="24"/>
          <w:szCs w:val="24"/>
          <w:highlight w:val="none"/>
          <w:lang w:val="en-US" w:eastAsia="zh-CN"/>
        </w:rPr>
        <w:t>进度款：</w:t>
      </w:r>
      <w:r>
        <w:rPr>
          <w:rFonts w:hint="eastAsia" w:ascii="Times New Roman" w:hAnsi="Times New Roman" w:eastAsia="宋体" w:cs="Courier New"/>
          <w:color w:val="000000"/>
          <w:sz w:val="24"/>
          <w:szCs w:val="24"/>
          <w:highlight w:val="none"/>
        </w:rPr>
        <w:t>污泥处置费用按季度结算,乙方按季度编制本季度的结算清单并与甲方核对,甲方核对完毕后,乙方开具本季度处理费用发票及出具申请书,甲方在履行相关资金审批程序后支付</w:t>
      </w:r>
      <w:r>
        <w:rPr>
          <w:rFonts w:hint="eastAsia" w:ascii="Times New Roman" w:hAnsi="Times New Roman" w:eastAsia="宋体" w:cs="Courier New"/>
          <w:color w:val="000000"/>
          <w:sz w:val="24"/>
          <w:szCs w:val="24"/>
          <w:highlight w:val="none"/>
          <w:lang w:val="en-US" w:eastAsia="zh-CN"/>
        </w:rPr>
        <w:t>至供应商账户或供应商数字人民币账户</w:t>
      </w:r>
      <w:r>
        <w:rPr>
          <w:rFonts w:hint="eastAsia" w:ascii="Times New Roman" w:hAnsi="Times New Roman" w:eastAsia="宋体" w:cs="Courier New"/>
          <w:color w:val="000000"/>
          <w:sz w:val="24"/>
          <w:szCs w:val="24"/>
          <w:highlight w:val="none"/>
        </w:rPr>
        <w:t>。</w:t>
      </w:r>
    </w:p>
    <w:p w14:paraId="535136A9">
      <w:pPr>
        <w:keepNext w:val="0"/>
        <w:keepLines w:val="0"/>
        <w:pageBreakBefore w:val="0"/>
        <w:widowControl w:val="0"/>
        <w:spacing w:before="120" w:after="120" w:line="600" w:lineRule="exact"/>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rPr>
        <w:t>注：</w:t>
      </w:r>
      <w:r>
        <w:rPr>
          <w:rFonts w:hint="eastAsia" w:ascii="Times New Roman" w:hAnsi="Times New Roman" w:eastAsia="宋体" w:cs="Courier New"/>
          <w:color w:val="000000"/>
          <w:sz w:val="24"/>
          <w:szCs w:val="24"/>
          <w:highlight w:val="none"/>
          <w:lang w:val="en-US" w:eastAsia="zh-CN"/>
        </w:rPr>
        <w:t>1、</w:t>
      </w:r>
      <w:r>
        <w:rPr>
          <w:rFonts w:hint="eastAsia" w:ascii="Times New Roman" w:hAnsi="Times New Roman" w:eastAsia="宋体" w:cs="Courier New"/>
          <w:color w:val="000000"/>
          <w:sz w:val="24"/>
          <w:szCs w:val="24"/>
          <w:highlight w:val="none"/>
        </w:rPr>
        <w:t>在签订合同时，</w:t>
      </w:r>
      <w:r>
        <w:rPr>
          <w:rFonts w:hint="eastAsia" w:ascii="Times New Roman" w:hAnsi="Times New Roman" w:eastAsia="宋体" w:cs="Courier New"/>
          <w:color w:val="000000"/>
          <w:sz w:val="24"/>
          <w:szCs w:val="24"/>
          <w:highlight w:val="none"/>
          <w:lang w:val="en-US" w:eastAsia="zh-CN"/>
        </w:rPr>
        <w:t>成交人</w:t>
      </w:r>
      <w:r>
        <w:rPr>
          <w:rFonts w:hint="eastAsia" w:ascii="Times New Roman" w:hAnsi="Times New Roman" w:eastAsia="宋体" w:cs="Courier New"/>
          <w:color w:val="000000"/>
          <w:sz w:val="24"/>
          <w:szCs w:val="24"/>
          <w:highlight w:val="none"/>
        </w:rPr>
        <w:t xml:space="preserve">明确表示无需预付款或者主动要求降低预付款比例的，采购人可不适用前述规定。 </w:t>
      </w:r>
    </w:p>
    <w:p w14:paraId="100FEB46">
      <w:pPr>
        <w:keepNext w:val="0"/>
        <w:keepLines w:val="0"/>
        <w:pageBreakBefore w:val="0"/>
        <w:widowControl w:val="0"/>
        <w:spacing w:before="120" w:after="120" w:line="600" w:lineRule="exact"/>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2、乙方未按要求提供符合要求的发票的，甲方有权暂停付款，且不免除乙方继续合同约定的义务。</w:t>
      </w:r>
    </w:p>
    <w:p w14:paraId="321274B3">
      <w:pPr>
        <w:keepNext w:val="0"/>
        <w:keepLines w:val="0"/>
        <w:pageBreakBefore w:val="0"/>
        <w:widowControl w:val="0"/>
        <w:spacing w:before="120" w:after="120" w:line="600" w:lineRule="exact"/>
        <w:rPr>
          <w:rFonts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3、合同款支付方式可采用数字人民币支付。</w:t>
      </w:r>
    </w:p>
    <w:p w14:paraId="1A03F70F">
      <w:pPr>
        <w:keepNext w:val="0"/>
        <w:keepLines w:val="0"/>
        <w:pageBreakBefore w:val="0"/>
        <w:widowControl w:val="0"/>
        <w:spacing w:before="120" w:after="120" w:line="600" w:lineRule="exact"/>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lang w:eastAsia="zh-CN"/>
        </w:rPr>
        <w:t>（</w:t>
      </w:r>
      <w:r>
        <w:rPr>
          <w:rFonts w:hint="eastAsia" w:ascii="Times New Roman" w:hAnsi="Times New Roman" w:eastAsia="宋体" w:cs="Courier New"/>
          <w:color w:val="000000"/>
          <w:sz w:val="24"/>
          <w:szCs w:val="24"/>
          <w:highlight w:val="none"/>
          <w:lang w:val="en-US" w:eastAsia="zh-CN"/>
        </w:rPr>
        <w:t>四</w:t>
      </w:r>
      <w:r>
        <w:rPr>
          <w:rFonts w:hint="eastAsia" w:ascii="Times New Roman" w:hAnsi="Times New Roman" w:eastAsia="宋体" w:cs="Courier New"/>
          <w:color w:val="000000"/>
          <w:sz w:val="24"/>
          <w:szCs w:val="24"/>
          <w:highlight w:val="none"/>
          <w:lang w:eastAsia="zh-CN"/>
        </w:rPr>
        <w:t>）</w:t>
      </w:r>
      <w:r>
        <w:rPr>
          <w:rFonts w:hint="eastAsia" w:ascii="Times New Roman" w:hAnsi="Times New Roman" w:eastAsia="宋体" w:cs="Courier New"/>
          <w:color w:val="000000"/>
          <w:sz w:val="24"/>
          <w:szCs w:val="24"/>
          <w:highlight w:val="none"/>
        </w:rPr>
        <w:t xml:space="preserve">工期及实施地点 </w:t>
      </w:r>
    </w:p>
    <w:p w14:paraId="4AF31001">
      <w:pPr>
        <w:keepNext w:val="0"/>
        <w:keepLines w:val="0"/>
        <w:pageBreakBefore w:val="0"/>
        <w:widowControl w:val="0"/>
        <w:spacing w:before="120" w:after="120" w:line="600" w:lineRule="exact"/>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rPr>
        <w:t xml:space="preserve">实施地点：投标方厂区内污泥处理设施接收池。 </w:t>
      </w:r>
    </w:p>
    <w:p w14:paraId="622D0A06">
      <w:pPr>
        <w:keepNext w:val="0"/>
        <w:keepLines w:val="0"/>
        <w:pageBreakBefore w:val="0"/>
        <w:widowControl w:val="0"/>
        <w:spacing w:before="120" w:after="120" w:line="600" w:lineRule="exact"/>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rPr>
        <w:t>服务期：1 年。</w:t>
      </w:r>
    </w:p>
    <w:p w14:paraId="49423763">
      <w:pPr>
        <w:pStyle w:val="493"/>
        <w:widowControl w:val="0"/>
        <w:spacing w:before="0" w:beforeAutospacing="0" w:after="0" w:afterAutospacing="0" w:line="400" w:lineRule="exact"/>
        <w:ind w:firstLine="480"/>
        <w:jc w:val="both"/>
        <w:rPr>
          <w:rFonts w:ascii="Times New Roman" w:hAnsi="Times New Roman" w:eastAsia="等线" w:cs="仿宋"/>
          <w:color w:val="000000"/>
          <w:highlight w:val="none"/>
        </w:rPr>
      </w:pPr>
    </w:p>
    <w:p w14:paraId="3DBE0F7C">
      <w:pPr>
        <w:pStyle w:val="493"/>
        <w:widowControl w:val="0"/>
        <w:spacing w:before="0" w:beforeAutospacing="0" w:after="0" w:afterAutospacing="0" w:line="500" w:lineRule="exact"/>
        <w:ind w:firstLine="480"/>
        <w:jc w:val="both"/>
        <w:rPr>
          <w:rFonts w:ascii="Times New Roman" w:hAnsi="Times New Roman" w:eastAsia="等线" w:cs="仿宋"/>
          <w:color w:val="000000"/>
          <w:highlight w:val="none"/>
        </w:rPr>
      </w:pPr>
    </w:p>
    <w:p w14:paraId="352056AC">
      <w:pPr>
        <w:pStyle w:val="493"/>
        <w:widowControl w:val="0"/>
        <w:spacing w:before="0" w:beforeAutospacing="0" w:after="0" w:afterAutospacing="0" w:line="500" w:lineRule="exact"/>
        <w:ind w:firstLine="480"/>
        <w:jc w:val="both"/>
        <w:rPr>
          <w:rFonts w:ascii="Times New Roman" w:hAnsi="Times New Roman" w:eastAsia="等线" w:cs="仿宋"/>
          <w:color w:val="000000"/>
          <w:highlight w:val="none"/>
        </w:rPr>
      </w:pPr>
    </w:p>
    <w:p w14:paraId="0CDD8291">
      <w:pPr>
        <w:pStyle w:val="493"/>
        <w:widowControl w:val="0"/>
        <w:spacing w:before="0" w:beforeAutospacing="0" w:after="0" w:afterAutospacing="0" w:line="500" w:lineRule="exact"/>
        <w:ind w:firstLine="480"/>
        <w:jc w:val="both"/>
        <w:rPr>
          <w:rFonts w:ascii="Times New Roman" w:hAnsi="Times New Roman" w:eastAsia="等线" w:cs="仿宋"/>
          <w:color w:val="000000"/>
          <w:highlight w:val="none"/>
        </w:rPr>
      </w:pPr>
    </w:p>
    <w:p w14:paraId="731DBDDB">
      <w:pPr>
        <w:pStyle w:val="493"/>
        <w:widowControl w:val="0"/>
        <w:spacing w:before="0" w:beforeAutospacing="0" w:after="0" w:afterAutospacing="0" w:line="500" w:lineRule="exact"/>
        <w:ind w:firstLine="480"/>
        <w:jc w:val="both"/>
        <w:rPr>
          <w:rFonts w:ascii="Times New Roman" w:hAnsi="Times New Roman" w:eastAsia="等线" w:cs="仿宋"/>
          <w:color w:val="000000"/>
          <w:highlight w:val="none"/>
        </w:rPr>
      </w:pPr>
    </w:p>
    <w:p w14:paraId="3CD78D48">
      <w:pPr>
        <w:rPr>
          <w:rFonts w:hint="eastAsia"/>
          <w:color w:val="000000"/>
          <w:highlight w:val="none"/>
        </w:rPr>
      </w:pPr>
      <w:bookmarkStart w:id="121" w:name="_Toc81575206"/>
      <w:bookmarkStart w:id="122" w:name="_Toc22098"/>
      <w:bookmarkStart w:id="123" w:name="_Toc81575169"/>
      <w:bookmarkStart w:id="124" w:name="_Toc31499"/>
      <w:bookmarkStart w:id="125" w:name="_Toc2513"/>
    </w:p>
    <w:p w14:paraId="0341DDB0">
      <w:pPr>
        <w:pStyle w:val="38"/>
        <w:jc w:val="center"/>
        <w:rPr>
          <w:rFonts w:hint="eastAsia" w:ascii="黑体" w:hAnsi="黑体" w:eastAsia="黑体" w:cs="黑体"/>
          <w:color w:val="000000"/>
          <w:highlight w:val="none"/>
        </w:rPr>
      </w:pPr>
      <w:r>
        <w:rPr>
          <w:rFonts w:hint="eastAsia" w:ascii="Calibri" w:hAnsi="Calibri" w:eastAsia="宋体" w:cs="Times New Roman"/>
          <w:b/>
          <w:color w:val="000000"/>
          <w:sz w:val="44"/>
          <w:szCs w:val="44"/>
          <w:highlight w:val="none"/>
        </w:rPr>
        <w:br w:type="page" w:clear="all"/>
      </w:r>
      <w:bookmarkEnd w:id="121"/>
      <w:bookmarkEnd w:id="122"/>
      <w:bookmarkEnd w:id="123"/>
      <w:bookmarkEnd w:id="124"/>
      <w:bookmarkEnd w:id="125"/>
      <w:bookmarkStart w:id="126" w:name="_Toc5291"/>
      <w:bookmarkStart w:id="127" w:name="_Toc9003"/>
      <w:bookmarkStart w:id="128" w:name="_Toc12937"/>
      <w:bookmarkStart w:id="129" w:name="_Toc22853"/>
      <w:bookmarkStart w:id="130" w:name="_Toc81575207"/>
      <w:bookmarkStart w:id="131" w:name="_Toc81575170"/>
      <w:bookmarkStart w:id="132" w:name="_Toc19649"/>
      <w:r>
        <w:rPr>
          <w:rFonts w:hint="eastAsia" w:ascii="黑体" w:hAnsi="黑体" w:eastAsia="黑体" w:cs="黑体"/>
          <w:color w:val="000000"/>
          <w:highlight w:val="none"/>
        </w:rPr>
        <w:t>第五章 合同文本</w:t>
      </w:r>
      <w:bookmarkEnd w:id="126"/>
    </w:p>
    <w:p w14:paraId="7776706B">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采 购 单位（全称）：</w:t>
      </w:r>
      <w:r>
        <w:rPr>
          <w:rFonts w:hint="eastAsia" w:ascii="宋体" w:hAnsi="宋体" w:eastAsia="宋体" w:cs="宋体"/>
          <w:color w:val="000000"/>
          <w:sz w:val="24"/>
          <w:highlight w:val="none"/>
          <w:u w:val="single"/>
          <w:lang w:val="en-US" w:eastAsia="zh-CN"/>
        </w:rPr>
        <w:t xml:space="preserve">沭阳经济技术开发区管理委员会 </w:t>
      </w:r>
      <w:r>
        <w:rPr>
          <w:rFonts w:hint="eastAsia" w:ascii="宋体" w:hAnsi="宋体" w:eastAsia="宋体" w:cs="宋体"/>
          <w:color w:val="000000"/>
          <w:sz w:val="24"/>
          <w:highlight w:val="none"/>
          <w:lang w:val="en-US" w:eastAsia="zh-CN"/>
        </w:rPr>
        <w:t>(以下简称甲方)</w:t>
      </w:r>
    </w:p>
    <w:p w14:paraId="07DC94F5">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中标供应商（全称）：</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 (以下简称乙方)</w:t>
      </w:r>
    </w:p>
    <w:p w14:paraId="1121FA3F">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依照《中华人民共和国招标投标法》、《中华人民共和国招标投标法实施条例》、《中华人民共和国民法典》及其他有关法律、行政法规，遵循平等、自愿、公平和诚实信用的原则，双方就沭阳循环经济产业园污水处理厂污泥处置项目相关事项协商一致，达成如下合同条款：</w:t>
      </w:r>
    </w:p>
    <w:p w14:paraId="7B5A0BE3">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一、 主要服务内容</w:t>
      </w:r>
    </w:p>
    <w:p w14:paraId="6BC54D8D">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（一）主要内容：污水处理厂污泥处置项目</w:t>
      </w:r>
    </w:p>
    <w:p w14:paraId="1A8303A3">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（二）履约期限：服务期1年</w:t>
      </w:r>
    </w:p>
    <w:p w14:paraId="4822BA76">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乙方及时安全运输、处置污水处理厂产生的污泥(不含危险废物，以污泥鉴定报告备案文件为准）。</w:t>
      </w:r>
    </w:p>
    <w:p w14:paraId="7883495A">
      <w:pPr>
        <w:pageBreakBefore w:val="0"/>
        <w:widowControl w:val="0"/>
        <w:spacing w:line="560" w:lineRule="exact"/>
        <w:ind w:firstLine="1161"/>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（三）履约相关方指定人员： </w:t>
      </w:r>
    </w:p>
    <w:p w14:paraId="3FB1F97F">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二、 污泥质量指标</w:t>
      </w:r>
    </w:p>
    <w:p w14:paraId="241EA376">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污水处理厂提供的污泥，须符合以下要求（如有新规定，以生态环境部门要求为准）：</w:t>
      </w:r>
    </w:p>
    <w:p w14:paraId="3CB6883A">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（一）污泥含水率≤80%</w:t>
      </w:r>
    </w:p>
    <w:p w14:paraId="32FDDAB4">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（二）不含影响深度脱水设施的杂物</w:t>
      </w:r>
    </w:p>
    <w:p w14:paraId="5CD36DB0">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三、污泥运输处理处置及费用（责任）</w:t>
      </w:r>
    </w:p>
    <w:p w14:paraId="378D44E5">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一）由乙方负责到污水处理厂指定地点或出泥口，对污泥进行收集、装泥，运输（含装卸、贮存、所有二次转运）至乙方污泥处理设施接收池以进行处置。以上费用及所有环保、安全等责任由乙方负责，与甲方及污水处理厂无关。</w:t>
      </w:r>
    </w:p>
    <w:p w14:paraId="1F05F046">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（二）乙方对污水处理厂的污泥（含水率不超过80%），采取深度脱水处理，采用符合相关法律法规及生态环境等部门要求的工艺处理。</w:t>
      </w:r>
    </w:p>
    <w:p w14:paraId="119F2D47">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三）污泥处理处置（含装卸、收集、贮存、运输、所有二次转运等）等费用，设备本身、安装调试费、人工费、服务费、利润、税金以及污泥处置需涉及到的其他所有费用及环保、安全等所有责任由乙方负责，与甲方及污水处理厂无关。</w:t>
      </w:r>
    </w:p>
    <w:p w14:paraId="74F3D93B">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四、污泥接收地点：乙方污泥暂存场所。</w:t>
      </w:r>
    </w:p>
    <w:p w14:paraId="532F88D9">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五、污泥处理计量与价格</w:t>
      </w:r>
    </w:p>
    <w:p w14:paraId="31680C71">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（一）通过有权机构检验合格的电子地磅过磅数量净重为准;过磅电子信息应保留 1 0年以上。过磅单一式三联,分别由以下三方，即：污水处理厂、乙方、甲方（含开发区循环产业园、监察审计局、财政局、环资局）分别签字,其中一联由运输车辆带给乙方。</w:t>
      </w:r>
    </w:p>
    <w:p w14:paraId="5CCB2210">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（二）污泥结算周期为每三个月结算一次，每期第 1 天至当期最后一天。</w:t>
      </w:r>
    </w:p>
    <w:p w14:paraId="6F139D65">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（三）含水率不超过80%，污泥处理处置（包含但不限于装卸、收集、贮存、运输、所有二次转运等）费用    元/吨，大写： 元／吨。</w:t>
      </w:r>
    </w:p>
    <w:p w14:paraId="3A320CED">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六、结算方式</w:t>
      </w:r>
    </w:p>
    <w:p w14:paraId="60E9B171">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（一）乙方按月统计汇总当期处理量，三方核实当期数量并签字盖章确认。</w:t>
      </w:r>
    </w:p>
    <w:p w14:paraId="20B8D697">
      <w:pPr>
        <w:keepNext w:val="0"/>
        <w:keepLines w:val="0"/>
        <w:pageBreakBefore w:val="0"/>
        <w:widowControl w:val="0"/>
        <w:numPr>
          <w:ilvl w:val="0"/>
          <w:numId w:val="0"/>
        </w:numPr>
        <w:spacing w:before="120" w:after="120" w:line="600" w:lineRule="exact"/>
        <w:ind w:firstLine="72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（二） 付款方式：</w:t>
      </w:r>
      <w:r>
        <w:rPr>
          <w:rFonts w:hint="eastAsia" w:ascii="Times New Roman" w:hAnsi="Times New Roman" w:eastAsia="宋体" w:cs="Courier New"/>
          <w:color w:val="000000"/>
          <w:sz w:val="24"/>
          <w:szCs w:val="24"/>
          <w:highlight w:val="none"/>
        </w:rPr>
        <w:t>合同签订后，收到乙方发票后 15 工作日内支付合同金额的 10%支付预付款</w:t>
      </w:r>
      <w:r>
        <w:rPr>
          <w:rFonts w:hint="eastAsia" w:ascii="Times New Roman" w:hAnsi="Times New Roman" w:eastAsia="宋体" w:cs="Courier New"/>
          <w:color w:val="000000"/>
          <w:sz w:val="24"/>
          <w:szCs w:val="24"/>
          <w:highlight w:val="none"/>
          <w:lang w:eastAsia="zh-CN"/>
        </w:rPr>
        <w:t>；</w:t>
      </w:r>
      <w:r>
        <w:rPr>
          <w:rFonts w:hint="eastAsia" w:ascii="Times New Roman" w:hAnsi="Times New Roman" w:eastAsia="宋体" w:cs="Courier New"/>
          <w:color w:val="000000"/>
          <w:sz w:val="24"/>
          <w:szCs w:val="24"/>
          <w:highlight w:val="none"/>
          <w:lang w:val="en-US" w:eastAsia="zh-CN"/>
        </w:rPr>
        <w:t>进度款：</w:t>
      </w:r>
      <w:r>
        <w:rPr>
          <w:rFonts w:hint="eastAsia" w:ascii="Times New Roman" w:hAnsi="Times New Roman" w:eastAsia="宋体" w:cs="Courier New"/>
          <w:color w:val="000000"/>
          <w:sz w:val="24"/>
          <w:szCs w:val="24"/>
          <w:highlight w:val="none"/>
        </w:rPr>
        <w:t>污泥处置费用按季度结算,乙方按季度编制本季度的结算清单并与甲方核对,甲方核对完毕后,乙方开具本季度处理费用发票及出具申请书,甲方在履行相关资金审批程序后支付</w:t>
      </w:r>
      <w:r>
        <w:rPr>
          <w:rFonts w:hint="eastAsia" w:ascii="Times New Roman" w:hAnsi="Times New Roman" w:eastAsia="宋体" w:cs="Courier New"/>
          <w:color w:val="000000"/>
          <w:sz w:val="24"/>
          <w:szCs w:val="24"/>
          <w:highlight w:val="none"/>
          <w:lang w:val="en-US" w:eastAsia="zh-CN"/>
        </w:rPr>
        <w:t>至供应商账户或供应商数字人民币账户</w:t>
      </w:r>
      <w:r>
        <w:rPr>
          <w:rFonts w:hint="eastAsia" w:ascii="Times New Roman" w:hAnsi="Times New Roman" w:eastAsia="宋体" w:cs="Courier New"/>
          <w:color w:val="000000"/>
          <w:sz w:val="24"/>
          <w:szCs w:val="24"/>
          <w:highlight w:val="none"/>
        </w:rPr>
        <w:t>。</w:t>
      </w:r>
    </w:p>
    <w:p w14:paraId="32131F66">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注：1、本协议结算币种：人民币；2、本项目结算期间：不计息。</w:t>
      </w:r>
    </w:p>
    <w:p w14:paraId="085394A7">
      <w:pPr>
        <w:pageBreakBefore w:val="0"/>
        <w:widowControl w:val="0"/>
        <w:spacing w:line="560" w:lineRule="exact"/>
        <w:ind w:firstLine="600"/>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七、履约担保：无</w:t>
      </w:r>
    </w:p>
    <w:p w14:paraId="2000B0C8">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八、甲方的权利义务</w:t>
      </w:r>
    </w:p>
    <w:p w14:paraId="5C0BC7A1">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（一）甲方、污水处理厂或甲方指定部门有权对乙方污泥运输、处置等情况进行现场核查,提出建议或意见。</w:t>
      </w:r>
    </w:p>
    <w:p w14:paraId="36F9F3CC">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（二）污水处理厂因节假日、设备故障或不可抗力因素造成不能及时提供污泥时,应及时通知乙方。</w:t>
      </w:r>
    </w:p>
    <w:p w14:paraId="6F709EA7">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（三）污水处理厂负责随车出具污泥处理转运联单。</w:t>
      </w:r>
    </w:p>
    <w:p w14:paraId="1D1F9E79">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四）甲方成立验收小组，对污泥运输、处置等过程进行不定时、不定频次抽查，确认处置过程和结果符合要求，甲方认为有必要时应聘请专业人员，并出具验收报告。如果乙方没有按照采购需求及合同约定运输、处置污泥，或者违反法律法规运输、处置污泥，甲方将终止采购行为及协议并拒绝向乙方支付任何费用，直至追究乙方法律、经济等责任。</w:t>
      </w:r>
    </w:p>
    <w:p w14:paraId="22E124BE">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九、乙方的权利义务</w:t>
      </w:r>
    </w:p>
    <w:p w14:paraId="3F5EB1DD">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一）乙方应具备相应的一般工业固废的污泥处置设备和能力等条件：取得环评批复；通过建设项目环境保护竣工验收【按照国环规环评[2017]4号规定，须在“全国建设项目环境影响评价管理信息平台”网站填报相关信息并予以公开】；取得排污许可证；环评批复或者环评文件或者竣工验收材料中含有可以处置一般工业固废的污泥</w:t>
      </w:r>
      <w:r>
        <w:rPr>
          <w:rFonts w:hint="eastAsia" w:ascii="Times New Roman" w:hAnsi="Times New Roman" w:eastAsia="宋体" w:cs="Courier New"/>
          <w:color w:val="000000"/>
          <w:sz w:val="24"/>
          <w:szCs w:val="24"/>
          <w:highlight w:val="none"/>
          <w:lang w:eastAsia="zh-CN"/>
        </w:rPr>
        <w:t>（</w:t>
      </w:r>
      <w:r>
        <w:rPr>
          <w:rFonts w:hint="eastAsia" w:ascii="Times New Roman" w:hAnsi="Times New Roman" w:eastAsia="宋体" w:cs="Courier New"/>
          <w:color w:val="000000"/>
          <w:sz w:val="24"/>
          <w:szCs w:val="24"/>
          <w:highlight w:val="none"/>
          <w:lang w:val="en-US" w:eastAsia="zh-CN"/>
        </w:rPr>
        <w:t>焚烧</w:t>
      </w:r>
      <w:r>
        <w:rPr>
          <w:rFonts w:hint="eastAsia" w:ascii="Times New Roman" w:hAnsi="Times New Roman" w:eastAsia="宋体" w:cs="Courier New"/>
          <w:color w:val="000000"/>
          <w:sz w:val="24"/>
          <w:szCs w:val="24"/>
          <w:highlight w:val="none"/>
          <w:lang w:eastAsia="zh-CN"/>
        </w:rPr>
        <w:t>）</w:t>
      </w:r>
      <w:r>
        <w:rPr>
          <w:rFonts w:hint="eastAsia" w:ascii="宋体" w:hAnsi="宋体" w:eastAsia="宋体" w:cs="宋体"/>
          <w:color w:val="000000"/>
          <w:sz w:val="24"/>
          <w:highlight w:val="none"/>
          <w:lang w:val="en-US" w:eastAsia="zh-CN"/>
        </w:rPr>
        <w:t>。具备法律、法规规定的安全生产条件。污泥处置须达到减量化、资源化、无害化的目的。处置的方式须符合应急管理、生态环境等各方面相关要求。处置、装卸、收集、贮存、运输等所有生产经营活动，应符合法律法规、行业管理、产业政策、生态环境、应急管理等各方面要求，否则造成一切后果及任何一方、第三方等损失由乙方承担，甲方不承担连带及其他任何责任。</w:t>
      </w:r>
    </w:p>
    <w:p w14:paraId="1BB038E8">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二）乙方必须服从甲方的现场核查，提供相关资料。乙方在合同签订前将项目实施方案（包含但不限于：污泥装卸、收集、贮存、运输、处置，进度安排，设备使用维护维修，员工培训，工艺，安全，环保，验收等）报甲方及污水处理厂。</w:t>
      </w:r>
    </w:p>
    <w:p w14:paraId="60852247">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（三）污泥运输车辆符合生态环境、应急管理、城管、公安、交通等有关要求并安装 GPS 定位仪，按照城管规定的路线运送污泥。</w:t>
      </w:r>
    </w:p>
    <w:p w14:paraId="28DBEC02">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四）污泥装卸和运输过程中达不到生态环境、应急管理、城管、公安、交通等要求，以及在污泥接收、收集、贮存、转运、装卸、运输和处置过程中造成环境污染、安全问题、人身伤害、利益损害等各种情形，导致任何一方及第三方提出指控、索赔、诉讼等，由乙方承担，与甲方无关，甲方不承担连带及其它任何责任。</w:t>
      </w:r>
    </w:p>
    <w:p w14:paraId="0F4CEA2B">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（五）乙方必须保证计量装置准确、有效，数据按约定时限保存；按时委托市监部门校核，发生故障及时检修。乙方应规范、及时做好各项统计台账、报表。</w:t>
      </w:r>
    </w:p>
    <w:p w14:paraId="18E5BF9F">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六）乙方应对污水处理厂提供的污泥按本合同(第二项)要求进行验收把关，以及对污泥含水率进行正常检测，发现不达标的污泥，应按超标含水率同比例扣除其重量，达到公平、合理。否则造成任何一方、第三方等任何损失，由乙方负责，与甲方无关，甲方不承担连带及其它任何责任。</w:t>
      </w:r>
    </w:p>
    <w:p w14:paraId="1F28C08C">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七）乙方必须依照有关法律法规的规定、合同约定、甲方及各部门要求，配套建设、正常使用环境污染防治及安全等设施并履行污泥运输、处置全过程的污染防治和环保、安全等要求，各项污染物稳定达标排放，避免对周边环境产生影响，并将运输、处置情况以书面形式按时（一季度不少于一次）报甲方及污水处理厂。乙方未按要求运输、处置污泥的，乙方承担环保、安全、法律、经济等一切责任（每发现一起，扣违约金1000元），甲方不承担由此而造成的任何责任。造成任何一方、第三方等任何损失，由乙方负责，与甲方无关，甲方不承担连带及其它任何责任。</w:t>
      </w:r>
    </w:p>
    <w:p w14:paraId="71E1011F">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八）乙方应保持污泥处理设施处于良好运行状态，及时运输、接收、处置污泥，不得以装备检修为由，拒绝接收污泥（每发现一起，扣违约金1000元）。因乙方未能及时运输、接收、处置污泥，造成任何一方、第三方等损失，由乙方负责，与甲方无关，甲方不承担连带及其它任何责任。</w:t>
      </w:r>
    </w:p>
    <w:p w14:paraId="43EAEAD2">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九）乙方如对设备进行计划检修或其他计划性工作不能处理污泥时,需提前一周通知甲方及污水处理厂。乙方设备发生突然故障应及时排除故障，并及时通知甲方及污水处理厂。因以上及其他原因不能及时处置污泥，乙方应提供规范暂存场所，直至乙方正常处置污泥，否则乙方承担法律、经济等责任。</w:t>
      </w:r>
    </w:p>
    <w:p w14:paraId="61FEA089">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（十）乙方因不可抗力因素导致不能正常处置污泥，乙方不承担任何责任。如因区域规划调整等原因导致停收的，乙方须提前2月书面告知甲方，否则乙方承担一切法律、经济等责任。</w:t>
      </w:r>
    </w:p>
    <w:p w14:paraId="18053F87">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十一）运输污泥车辆作业过程需符合相关行业规定，规范操作，并无条件接受相关方管理。乙方应明确专人负责污泥接收，指挥污泥运送车辆及时卸泥，不得故意拖延、刁难。如有违反，甲方有权扣违约金2000元／例，大写贰仟元／例。</w:t>
      </w:r>
    </w:p>
    <w:p w14:paraId="0E460A60">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（十二）乙方不得将项目转包、分包。否则，甲方有权解除合同，另选他人。</w:t>
      </w:r>
    </w:p>
    <w:p w14:paraId="1E9C4E3B">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十、其他约定</w:t>
      </w:r>
    </w:p>
    <w:p w14:paraId="479AA150">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（一）由于政府行为和国家及地方相关法律法规原因，造成本合同不能继续履行，本合同可终止，在结清已处理污泥费用及相关款项后，甲、乙双方互不承担违约责任。</w:t>
      </w:r>
    </w:p>
    <w:p w14:paraId="37323F21">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二）因乙方原因不能满足甲方污泥处置需要，本合同终止，甲方可以选择其他企业或其他处理措施，乙方不得向甲方及其他方主张任何权利。如造成任何一方、第三方等任何损失，由乙方负责，与甲方无关，甲方不承担连带及其它任何责任。</w:t>
      </w:r>
    </w:p>
    <w:p w14:paraId="7081E108">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（三）未尽事宜，协商解决。协商不成，甲乙双方均可向甲方所在地人民法院提起诉讼。</w:t>
      </w:r>
    </w:p>
    <w:p w14:paraId="45277CFE">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（四）本合同有效期为一年。</w:t>
      </w:r>
    </w:p>
    <w:p w14:paraId="5913BF29">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（五）本合同一式四份，甲乙双方各执二份,经双方签字盖章后生效。</w:t>
      </w:r>
    </w:p>
    <w:p w14:paraId="4BD3BC72">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十一、合同的组成部分</w:t>
      </w:r>
    </w:p>
    <w:p w14:paraId="61CEA5F7">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本合同条款、中标通知书、招标文件、投标文件及投标人在开标时的书面承诺等构成合同的组成部分。</w:t>
      </w:r>
    </w:p>
    <w:p w14:paraId="113C2E1B">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甲方：（盖章）                     乙方：（盖章）</w:t>
      </w:r>
    </w:p>
    <w:p w14:paraId="6A2906E5">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法定（授权）代表人：              法定（授权）代表人：</w:t>
      </w:r>
    </w:p>
    <w:p w14:paraId="5B50E9F9">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联系人：                          联系人：</w:t>
      </w:r>
    </w:p>
    <w:p w14:paraId="13442048">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联系电话：                        联系电话：</w:t>
      </w:r>
    </w:p>
    <w:p w14:paraId="0C65C016">
      <w:pPr>
        <w:pageBreakBefore w:val="0"/>
        <w:widowControl w:val="0"/>
        <w:spacing w:line="560" w:lineRule="exact"/>
        <w:ind w:firstLine="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日期：                            日期： </w:t>
      </w:r>
    </w:p>
    <w:p w14:paraId="6F8D3171">
      <w:pPr>
        <w:jc w:val="center"/>
        <w:rPr>
          <w:b/>
          <w:color w:val="000000"/>
          <w:sz w:val="44"/>
          <w:szCs w:val="44"/>
          <w:highlight w:val="none"/>
        </w:rPr>
      </w:pPr>
      <w:r>
        <w:rPr>
          <w:rFonts w:hint="eastAsia" w:ascii="黑体" w:hAnsi="黑体" w:eastAsia="黑体" w:cs="黑体"/>
          <w:color w:val="000000"/>
          <w:highlight w:val="none"/>
        </w:rPr>
        <w:br w:type="page" w:clear="all"/>
      </w:r>
      <w:r>
        <w:rPr>
          <w:rFonts w:hint="eastAsia"/>
          <w:b/>
          <w:color w:val="000000"/>
          <w:sz w:val="44"/>
          <w:szCs w:val="44"/>
          <w:highlight w:val="none"/>
        </w:rPr>
        <w:t>第六章  投标文件格式</w:t>
      </w:r>
      <w:bookmarkEnd w:id="127"/>
      <w:bookmarkEnd w:id="128"/>
      <w:bookmarkEnd w:id="129"/>
      <w:bookmarkEnd w:id="130"/>
      <w:bookmarkEnd w:id="131"/>
      <w:bookmarkEnd w:id="132"/>
    </w:p>
    <w:p w14:paraId="1C5FA532">
      <w:pPr>
        <w:rPr>
          <w:color w:val="000000"/>
          <w:highlight w:val="none"/>
        </w:rPr>
      </w:pPr>
      <w:bookmarkStart w:id="133" w:name="EB819316f773b24a75aef829f9b72900c0"/>
    </w:p>
    <w:p w14:paraId="389A32DC">
      <w:pPr>
        <w:rPr>
          <w:rFonts w:ascii="Times New Roman" w:hAnsi="Times New Roman"/>
          <w:b/>
          <w:color w:val="000000"/>
          <w:sz w:val="72"/>
          <w:highlight w:val="none"/>
        </w:rPr>
      </w:pPr>
      <w:bookmarkStart w:id="134" w:name="_Toc15716"/>
    </w:p>
    <w:p w14:paraId="48DAB0B6">
      <w:pPr>
        <w:rPr>
          <w:rFonts w:ascii="Times New Roman" w:hAnsi="Times New Roman"/>
          <w:b/>
          <w:color w:val="000000"/>
          <w:sz w:val="72"/>
          <w:highlight w:val="none"/>
        </w:rPr>
      </w:pPr>
    </w:p>
    <w:p w14:paraId="294756AE">
      <w:pPr>
        <w:rPr>
          <w:rFonts w:ascii="Times New Roman" w:hAnsi="Times New Roman"/>
          <w:b/>
          <w:color w:val="000000"/>
          <w:sz w:val="72"/>
          <w:highlight w:val="none"/>
        </w:rPr>
      </w:pPr>
    </w:p>
    <w:p w14:paraId="011A8484">
      <w:pPr>
        <w:jc w:val="center"/>
        <w:rPr>
          <w:rFonts w:ascii="Times New Roman" w:hAnsi="Times New Roman"/>
          <w:b/>
          <w:color w:val="000000"/>
          <w:sz w:val="72"/>
          <w:highlight w:val="none"/>
        </w:rPr>
      </w:pPr>
      <w:r>
        <w:rPr>
          <w:rFonts w:hint="eastAsia" w:ascii="Times New Roman" w:hAnsi="Times New Roman"/>
          <w:b/>
          <w:color w:val="000000"/>
          <w:sz w:val="72"/>
          <w:highlight w:val="none"/>
        </w:rPr>
        <w:t>投  标  文  件</w:t>
      </w:r>
    </w:p>
    <w:p w14:paraId="317C1731">
      <w:pPr>
        <w:jc w:val="center"/>
        <w:rPr>
          <w:rFonts w:ascii="Times New Roman" w:hAnsi="Times New Roman"/>
          <w:b/>
          <w:color w:val="000000"/>
          <w:sz w:val="72"/>
          <w:highlight w:val="none"/>
        </w:rPr>
      </w:pPr>
    </w:p>
    <w:p w14:paraId="672FAD62">
      <w:pPr>
        <w:jc w:val="center"/>
        <w:rPr>
          <w:rFonts w:ascii="Times New Roman" w:hAnsi="Times New Roman"/>
          <w:b/>
          <w:color w:val="000000"/>
          <w:sz w:val="72"/>
          <w:highlight w:val="none"/>
        </w:rPr>
      </w:pPr>
    </w:p>
    <w:p w14:paraId="0290BD58">
      <w:pPr>
        <w:jc w:val="center"/>
        <w:rPr>
          <w:rFonts w:ascii="Times New Roman" w:hAnsi="Times New Roman"/>
          <w:b/>
          <w:color w:val="000000"/>
          <w:sz w:val="72"/>
          <w:highlight w:val="none"/>
        </w:rPr>
      </w:pPr>
    </w:p>
    <w:p w14:paraId="3C6DCEB0">
      <w:pPr>
        <w:jc w:val="center"/>
        <w:rPr>
          <w:rFonts w:ascii="Times New Roman" w:hAnsi="Times New Roman"/>
          <w:b/>
          <w:color w:val="000000"/>
          <w:sz w:val="72"/>
          <w:highlight w:val="none"/>
        </w:rPr>
      </w:pPr>
    </w:p>
    <w:p w14:paraId="22E8D959">
      <w:pPr>
        <w:jc w:val="center"/>
        <w:rPr>
          <w:rFonts w:ascii="Times New Roman" w:hAnsi="Times New Roman"/>
          <w:b/>
          <w:color w:val="000000"/>
          <w:sz w:val="72"/>
          <w:highlight w:val="none"/>
        </w:rPr>
      </w:pPr>
    </w:p>
    <w:p w14:paraId="4E39C449">
      <w:pPr>
        <w:jc w:val="center"/>
        <w:rPr>
          <w:rFonts w:ascii="Times New Roman" w:hAnsi="Times New Roman"/>
          <w:b/>
          <w:color w:val="000000"/>
          <w:sz w:val="36"/>
          <w:highlight w:val="none"/>
        </w:rPr>
      </w:pPr>
    </w:p>
    <w:p w14:paraId="13C54D24">
      <w:pPr>
        <w:jc w:val="center"/>
        <w:rPr>
          <w:rFonts w:ascii="Times New Roman" w:hAnsi="Times New Roman"/>
          <w:b/>
          <w:color w:val="000000"/>
          <w:sz w:val="36"/>
          <w:highlight w:val="none"/>
        </w:rPr>
      </w:pPr>
    </w:p>
    <w:p w14:paraId="0165E659">
      <w:pPr>
        <w:jc w:val="center"/>
        <w:rPr>
          <w:rFonts w:ascii="Times New Roman" w:hAnsi="Times New Roman"/>
          <w:b/>
          <w:color w:val="000000"/>
          <w:sz w:val="36"/>
          <w:highlight w:val="none"/>
        </w:rPr>
      </w:pPr>
    </w:p>
    <w:p w14:paraId="4DC6070E">
      <w:pPr>
        <w:ind w:firstLine="1084"/>
        <w:rPr>
          <w:rFonts w:ascii="Times New Roman" w:hAnsi="Times New Roman"/>
          <w:b/>
          <w:color w:val="000000"/>
          <w:sz w:val="36"/>
          <w:highlight w:val="none"/>
        </w:rPr>
      </w:pPr>
      <w:r>
        <w:rPr>
          <w:rFonts w:hint="eastAsia" w:ascii="Times New Roman" w:hAnsi="Times New Roman"/>
          <w:b/>
          <w:color w:val="000000"/>
          <w:sz w:val="36"/>
          <w:highlight w:val="none"/>
        </w:rPr>
        <w:t>项 目 名 称：</w:t>
      </w:r>
      <w:r>
        <w:rPr>
          <w:rFonts w:hint="eastAsia" w:ascii="Times New Roman" w:hAnsi="Times New Roman"/>
          <w:b/>
          <w:color w:val="000000"/>
          <w:sz w:val="36"/>
          <w:highlight w:val="none"/>
          <w:u w:val="single"/>
        </w:rPr>
        <w:t xml:space="preserve">               </w:t>
      </w:r>
    </w:p>
    <w:p w14:paraId="3FC0F12A">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项 目 编 号：</w:t>
      </w:r>
      <w:r>
        <w:rPr>
          <w:rFonts w:hint="eastAsia" w:ascii="Times New Roman" w:hAnsi="Times New Roman"/>
          <w:b/>
          <w:color w:val="000000"/>
          <w:sz w:val="36"/>
          <w:highlight w:val="none"/>
          <w:u w:val="single"/>
        </w:rPr>
        <w:t xml:space="preserve">               </w:t>
      </w:r>
    </w:p>
    <w:p w14:paraId="567DB647">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（盖CA电子公章）</w:t>
      </w:r>
    </w:p>
    <w:p w14:paraId="23B15795">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34"/>
    </w:p>
    <w:p w14:paraId="3ECEDF32">
      <w:pPr>
        <w:pStyle w:val="318"/>
        <w:rPr>
          <w:rFonts w:ascii="宋体" w:hAnsi="宋体" w:eastAsia="宋体" w:cs="宋体"/>
          <w:color w:val="000000"/>
          <w:highlight w:val="none"/>
        </w:rPr>
      </w:pPr>
    </w:p>
    <w:p w14:paraId="4FC19669">
      <w:pPr>
        <w:pStyle w:val="318"/>
        <w:rPr>
          <w:rFonts w:ascii="宋体" w:hAnsi="宋体" w:eastAsia="宋体" w:cs="宋体"/>
          <w:color w:val="000000"/>
          <w:highlight w:val="none"/>
        </w:rPr>
      </w:pPr>
    </w:p>
    <w:p w14:paraId="586E2155">
      <w:pPr>
        <w:pStyle w:val="318"/>
        <w:rPr>
          <w:rFonts w:ascii="宋体" w:hAnsi="宋体" w:eastAsia="宋体" w:cs="宋体"/>
          <w:color w:val="000000"/>
          <w:highlight w:val="none"/>
        </w:rPr>
      </w:pPr>
    </w:p>
    <w:p w14:paraId="1964FBD2">
      <w:pPr>
        <w:pStyle w:val="318"/>
        <w:rPr>
          <w:rFonts w:ascii="宋体" w:hAnsi="宋体" w:eastAsia="宋体" w:cs="宋体"/>
          <w:color w:val="000000"/>
          <w:highlight w:val="none"/>
        </w:rPr>
      </w:pPr>
    </w:p>
    <w:p w14:paraId="3EFB4706">
      <w:pPr>
        <w:pStyle w:val="318"/>
        <w:rPr>
          <w:rFonts w:ascii="宋体" w:hAnsi="宋体" w:eastAsia="宋体" w:cs="宋体"/>
          <w:color w:val="000000"/>
          <w:highlight w:val="none"/>
        </w:rPr>
      </w:pPr>
    </w:p>
    <w:p w14:paraId="5106EE02">
      <w:pPr>
        <w:pStyle w:val="318"/>
        <w:rPr>
          <w:rFonts w:ascii="宋体" w:hAnsi="宋体" w:eastAsia="宋体" w:cs="宋体"/>
          <w:color w:val="000000"/>
          <w:highlight w:val="none"/>
        </w:rPr>
      </w:pPr>
    </w:p>
    <w:bookmarkEnd w:id="133"/>
    <w:p w14:paraId="351F5186">
      <w:pPr>
        <w:pStyle w:val="318"/>
        <w:rPr>
          <w:rFonts w:ascii="宋体" w:hAnsi="宋体" w:eastAsia="宋体" w:cs="宋体"/>
          <w:color w:val="000000"/>
          <w:highlight w:val="none"/>
        </w:rPr>
      </w:pPr>
    </w:p>
    <w:p w14:paraId="75FB7960">
      <w:pPr>
        <w:pStyle w:val="318"/>
        <w:spacing w:line="360" w:lineRule="auto"/>
        <w:jc w:val="center"/>
        <w:rPr>
          <w:rFonts w:ascii="宋体" w:hAnsi="宋体" w:eastAsia="宋体" w:cs="宋体"/>
          <w:b/>
          <w:bCs/>
          <w:color w:val="000000"/>
          <w:sz w:val="32"/>
          <w:szCs w:val="32"/>
          <w:highlight w:val="none"/>
        </w:rPr>
      </w:pPr>
    </w:p>
    <w:p w14:paraId="384DD951">
      <w:pPr>
        <w:pStyle w:val="318"/>
        <w:spacing w:line="360" w:lineRule="auto"/>
        <w:jc w:val="center"/>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投标文件目录</w:t>
      </w:r>
    </w:p>
    <w:p w14:paraId="5BF8F8EA">
      <w:pPr>
        <w:pStyle w:val="318"/>
        <w:spacing w:line="360" w:lineRule="auto"/>
        <w:rPr>
          <w:rFonts w:ascii="宋体" w:hAnsi="宋体" w:eastAsia="宋体" w:cs="宋体"/>
          <w:color w:val="000000"/>
          <w:sz w:val="28"/>
          <w:szCs w:val="28"/>
          <w:highlight w:val="none"/>
        </w:rPr>
      </w:pPr>
    </w:p>
    <w:p w14:paraId="3CEC804F">
      <w:pPr>
        <w:numPr>
          <w:ilvl w:val="0"/>
          <w:numId w:val="0"/>
        </w:num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bidi="ar-SA"/>
        </w:rPr>
        <w:t>一、</w:t>
      </w:r>
      <w:r>
        <w:rPr>
          <w:rFonts w:hint="eastAsia" w:ascii="Times New Roman" w:hAnsi="Times New Roman"/>
          <w:color w:val="000000"/>
          <w:sz w:val="28"/>
          <w:szCs w:val="28"/>
          <w:highlight w:val="none"/>
        </w:rPr>
        <w:t>投标函</w:t>
      </w:r>
    </w:p>
    <w:p w14:paraId="0245A9C3">
      <w:pPr>
        <w:numPr>
          <w:ilvl w:val="0"/>
          <w:numId w:val="0"/>
        </w:num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bidi="ar-SA"/>
        </w:rPr>
        <w:t>二、</w:t>
      </w:r>
      <w:r>
        <w:rPr>
          <w:rFonts w:hint="eastAsia" w:ascii="Times New Roman" w:hAnsi="Times New Roman"/>
          <w:color w:val="000000"/>
          <w:sz w:val="28"/>
          <w:szCs w:val="28"/>
          <w:highlight w:val="none"/>
          <w:lang w:val="en-US" w:eastAsia="zh-CN"/>
        </w:rPr>
        <w:t>投标人资质</w:t>
      </w:r>
    </w:p>
    <w:p w14:paraId="2EABBEC1">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三</w:t>
      </w:r>
      <w:r>
        <w:rPr>
          <w:rFonts w:hint="eastAsia" w:ascii="Times New Roman" w:hAnsi="Times New Roman"/>
          <w:color w:val="000000"/>
          <w:sz w:val="28"/>
          <w:szCs w:val="28"/>
          <w:highlight w:val="none"/>
        </w:rPr>
        <w:t>、法人授权书</w:t>
      </w:r>
    </w:p>
    <w:p w14:paraId="14F3F3C7">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四</w:t>
      </w:r>
      <w:r>
        <w:rPr>
          <w:rFonts w:hint="eastAsia" w:ascii="Times New Roman" w:hAnsi="Times New Roman"/>
          <w:color w:val="000000"/>
          <w:sz w:val="28"/>
          <w:szCs w:val="28"/>
          <w:highlight w:val="none"/>
        </w:rPr>
        <w:t>、开标一览表</w:t>
      </w:r>
    </w:p>
    <w:p w14:paraId="2A4783AD">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五</w:t>
      </w:r>
      <w:r>
        <w:rPr>
          <w:rFonts w:hint="eastAsia" w:ascii="Times New Roman" w:hAnsi="Times New Roman"/>
          <w:color w:val="000000"/>
          <w:sz w:val="28"/>
          <w:szCs w:val="28"/>
          <w:highlight w:val="none"/>
        </w:rPr>
        <w:t>、分项报价表</w:t>
      </w:r>
    </w:p>
    <w:p w14:paraId="353434E2">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六</w:t>
      </w:r>
      <w:r>
        <w:rPr>
          <w:rFonts w:hint="eastAsia" w:ascii="Times New Roman" w:hAnsi="Times New Roman"/>
          <w:color w:val="000000"/>
          <w:sz w:val="28"/>
          <w:szCs w:val="28"/>
          <w:highlight w:val="none"/>
        </w:rPr>
        <w:t>、中小企业或残疾人福利性单位声明函</w:t>
      </w:r>
    </w:p>
    <w:p w14:paraId="06C73A0D">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七</w:t>
      </w:r>
      <w:r>
        <w:rPr>
          <w:rFonts w:hint="eastAsia" w:ascii="Times New Roman" w:hAnsi="Times New Roman"/>
          <w:color w:val="000000"/>
          <w:sz w:val="28"/>
          <w:szCs w:val="28"/>
          <w:highlight w:val="none"/>
        </w:rPr>
        <w:t>、技术响应偏离表</w:t>
      </w:r>
    </w:p>
    <w:p w14:paraId="2B4C3B83">
      <w:pPr>
        <w:spacing w:line="360" w:lineRule="auto"/>
        <w:rPr>
          <w:rFonts w:hint="eastAsia" w:ascii="Times New Roman" w:hAnsi="Times New Roman" w:eastAsia="宋体"/>
          <w:color w:val="000000"/>
          <w:sz w:val="28"/>
          <w:szCs w:val="28"/>
          <w:highlight w:val="none"/>
          <w:lang w:eastAsia="zh-CN"/>
        </w:rPr>
      </w:pPr>
      <w:r>
        <w:rPr>
          <w:rFonts w:hint="eastAsia" w:ascii="Times New Roman" w:hAnsi="Times New Roman"/>
          <w:color w:val="000000"/>
          <w:sz w:val="28"/>
          <w:szCs w:val="28"/>
          <w:highlight w:val="none"/>
          <w:lang w:val="en-US" w:eastAsia="zh-CN"/>
        </w:rPr>
        <w:t>八</w:t>
      </w:r>
      <w:r>
        <w:rPr>
          <w:rFonts w:hint="eastAsia" w:ascii="Times New Roman" w:hAnsi="Times New Roman"/>
          <w:color w:val="000000"/>
          <w:sz w:val="28"/>
          <w:szCs w:val="28"/>
          <w:highlight w:val="none"/>
        </w:rPr>
        <w:t>、</w:t>
      </w:r>
      <w:r>
        <w:rPr>
          <w:rFonts w:hint="eastAsia" w:ascii="Times New Roman" w:hAnsi="Times New Roman"/>
          <w:color w:val="000000"/>
          <w:sz w:val="28"/>
          <w:szCs w:val="28"/>
          <w:highlight w:val="none"/>
          <w:lang w:val="en-US" w:eastAsia="zh-CN"/>
        </w:rPr>
        <w:t>承诺书</w:t>
      </w:r>
    </w:p>
    <w:p w14:paraId="32DA1EA0">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lang w:val="en-US" w:eastAsia="zh-CN"/>
        </w:rPr>
        <w:t>九</w:t>
      </w:r>
      <w:r>
        <w:rPr>
          <w:rFonts w:hint="eastAsia" w:ascii="Times New Roman" w:hAnsi="Times New Roman"/>
          <w:color w:val="000000"/>
          <w:sz w:val="28"/>
          <w:szCs w:val="28"/>
          <w:highlight w:val="none"/>
        </w:rPr>
        <w:t>、投标所需其他材料</w:t>
      </w:r>
    </w:p>
    <w:p w14:paraId="07C93AA1">
      <w:pPr>
        <w:rPr>
          <w:color w:val="000000"/>
          <w:highlight w:val="none"/>
        </w:rPr>
      </w:pPr>
      <w:bookmarkStart w:id="135" w:name="_Toc20577"/>
      <w:bookmarkStart w:id="136" w:name="_Toc26005"/>
    </w:p>
    <w:p w14:paraId="21D77D60">
      <w:pPr>
        <w:rPr>
          <w:color w:val="000000"/>
          <w:highlight w:val="none"/>
        </w:rPr>
      </w:pPr>
    </w:p>
    <w:p w14:paraId="090DEE40">
      <w:pPr>
        <w:rPr>
          <w:color w:val="000000"/>
          <w:highlight w:val="none"/>
        </w:rPr>
      </w:pPr>
    </w:p>
    <w:p w14:paraId="430E628C">
      <w:pPr>
        <w:rPr>
          <w:color w:val="000000"/>
          <w:highlight w:val="none"/>
        </w:rPr>
      </w:pPr>
    </w:p>
    <w:p w14:paraId="78AB6E36">
      <w:pPr>
        <w:rPr>
          <w:color w:val="000000"/>
          <w:highlight w:val="none"/>
        </w:rPr>
      </w:pPr>
    </w:p>
    <w:p w14:paraId="50F8EF82">
      <w:pPr>
        <w:rPr>
          <w:color w:val="000000"/>
          <w:highlight w:val="none"/>
        </w:rPr>
      </w:pPr>
    </w:p>
    <w:p w14:paraId="6B387653">
      <w:pPr>
        <w:rPr>
          <w:color w:val="000000"/>
          <w:highlight w:val="none"/>
        </w:rPr>
      </w:pPr>
    </w:p>
    <w:p w14:paraId="42DCCFEE">
      <w:pPr>
        <w:rPr>
          <w:color w:val="000000"/>
          <w:highlight w:val="none"/>
        </w:rPr>
      </w:pPr>
    </w:p>
    <w:p w14:paraId="7A256B4F">
      <w:pPr>
        <w:rPr>
          <w:color w:val="000000"/>
          <w:highlight w:val="none"/>
        </w:rPr>
      </w:pPr>
    </w:p>
    <w:p w14:paraId="170B4138">
      <w:pPr>
        <w:rPr>
          <w:color w:val="000000"/>
          <w:highlight w:val="none"/>
        </w:rPr>
      </w:pPr>
    </w:p>
    <w:p w14:paraId="3C00300F">
      <w:pPr>
        <w:rPr>
          <w:color w:val="000000"/>
          <w:highlight w:val="none"/>
        </w:rPr>
      </w:pPr>
    </w:p>
    <w:p w14:paraId="0784CB91">
      <w:pPr>
        <w:rPr>
          <w:color w:val="000000"/>
          <w:highlight w:val="none"/>
        </w:rPr>
      </w:pPr>
    </w:p>
    <w:p w14:paraId="5AFC81DD">
      <w:pPr>
        <w:rPr>
          <w:color w:val="000000"/>
          <w:highlight w:val="none"/>
        </w:rPr>
      </w:pPr>
    </w:p>
    <w:p w14:paraId="1D3CA573">
      <w:pPr>
        <w:rPr>
          <w:color w:val="000000"/>
          <w:highlight w:val="none"/>
        </w:rPr>
      </w:pPr>
    </w:p>
    <w:p w14:paraId="77C02885">
      <w:pPr>
        <w:rPr>
          <w:color w:val="000000"/>
          <w:highlight w:val="none"/>
        </w:rPr>
      </w:pPr>
    </w:p>
    <w:p w14:paraId="7D48177E">
      <w:pPr>
        <w:rPr>
          <w:color w:val="000000"/>
          <w:highlight w:val="none"/>
        </w:rPr>
      </w:pPr>
    </w:p>
    <w:p w14:paraId="0BE5B2FF">
      <w:pPr>
        <w:rPr>
          <w:color w:val="000000"/>
          <w:highlight w:val="none"/>
        </w:rPr>
      </w:pPr>
    </w:p>
    <w:p w14:paraId="5C83910C">
      <w:pPr>
        <w:rPr>
          <w:color w:val="000000"/>
          <w:highlight w:val="none"/>
        </w:rPr>
      </w:pPr>
    </w:p>
    <w:p w14:paraId="4ABFFC2A">
      <w:pPr>
        <w:rPr>
          <w:color w:val="000000"/>
          <w:highlight w:val="none"/>
        </w:rPr>
      </w:pPr>
    </w:p>
    <w:p w14:paraId="00C5980E">
      <w:pPr>
        <w:rPr>
          <w:color w:val="000000"/>
          <w:highlight w:val="none"/>
        </w:rPr>
      </w:pPr>
    </w:p>
    <w:p w14:paraId="6407DA26">
      <w:pPr>
        <w:rPr>
          <w:color w:val="000000"/>
          <w:highlight w:val="none"/>
        </w:rPr>
      </w:pPr>
    </w:p>
    <w:p w14:paraId="7B5BA2DD">
      <w:pPr>
        <w:rPr>
          <w:color w:val="000000"/>
          <w:highlight w:val="none"/>
        </w:rPr>
      </w:pPr>
    </w:p>
    <w:p w14:paraId="3BE1A360">
      <w:pPr>
        <w:rPr>
          <w:color w:val="000000"/>
          <w:highlight w:val="none"/>
        </w:rPr>
      </w:pPr>
    </w:p>
    <w:p w14:paraId="434239EA">
      <w:pPr>
        <w:rPr>
          <w:color w:val="000000"/>
          <w:highlight w:val="none"/>
        </w:rPr>
      </w:pPr>
    </w:p>
    <w:p w14:paraId="38857FFD">
      <w:pPr>
        <w:rPr>
          <w:color w:val="000000"/>
          <w:highlight w:val="none"/>
        </w:rPr>
      </w:pPr>
    </w:p>
    <w:p w14:paraId="495A32CA">
      <w:pPr>
        <w:rPr>
          <w:color w:val="000000"/>
          <w:highlight w:val="none"/>
        </w:rPr>
      </w:pPr>
    </w:p>
    <w:p w14:paraId="3723A225">
      <w:pPr>
        <w:rPr>
          <w:color w:val="000000"/>
          <w:highlight w:val="none"/>
        </w:rPr>
      </w:pPr>
    </w:p>
    <w:p w14:paraId="082D32D5">
      <w:pPr>
        <w:rPr>
          <w:color w:val="000000"/>
          <w:highlight w:val="none"/>
        </w:rPr>
      </w:pPr>
    </w:p>
    <w:p w14:paraId="6BD8D5EC">
      <w:pPr>
        <w:pStyle w:val="328"/>
        <w:outlineLvl w:val="1"/>
        <w:rPr>
          <w:b w:val="0"/>
          <w:bCs/>
          <w:color w:val="000000"/>
          <w:highlight w:val="none"/>
        </w:rPr>
      </w:pPr>
      <w:bookmarkStart w:id="137" w:name="_Toc8978"/>
      <w:r>
        <w:rPr>
          <w:rFonts w:hint="eastAsia"/>
          <w:b w:val="0"/>
          <w:bCs/>
          <w:color w:val="000000"/>
          <w:highlight w:val="none"/>
        </w:rPr>
        <w:br w:type="page" w:clear="all"/>
      </w:r>
      <w:r>
        <w:rPr>
          <w:rFonts w:hint="eastAsia"/>
          <w:b w:val="0"/>
          <w:bCs/>
          <w:color w:val="000000"/>
          <w:highlight w:val="none"/>
        </w:rPr>
        <w:t>一</w:t>
      </w:r>
      <w:r>
        <w:rPr>
          <w:b w:val="0"/>
          <w:bCs/>
          <w:color w:val="000000"/>
          <w:highlight w:val="none"/>
        </w:rPr>
        <w:t>、投标函</w:t>
      </w:r>
      <w:bookmarkEnd w:id="135"/>
      <w:bookmarkEnd w:id="136"/>
      <w:bookmarkEnd w:id="137"/>
    </w:p>
    <w:p w14:paraId="5697E6DD">
      <w:pPr>
        <w:pStyle w:val="329"/>
        <w:jc w:val="center"/>
        <w:rPr>
          <w:rFonts w:ascii="方正小标宋_GBK" w:eastAsia="方正小标宋_GBK"/>
          <w:bCs/>
          <w:color w:val="000000"/>
          <w:sz w:val="32"/>
          <w:szCs w:val="32"/>
          <w:highlight w:val="none"/>
        </w:rPr>
      </w:pPr>
    </w:p>
    <w:p w14:paraId="16B30650">
      <w:pPr>
        <w:pStyle w:val="329"/>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投标函</w:t>
      </w:r>
    </w:p>
    <w:p w14:paraId="3E72B68A">
      <w:pPr>
        <w:pStyle w:val="329"/>
        <w:spacing w:line="500" w:lineRule="exact"/>
        <w:jc w:val="left"/>
        <w:rPr>
          <w:rFonts w:ascii="宋体" w:hAnsi="宋体"/>
          <w:color w:val="000000"/>
          <w:sz w:val="24"/>
          <w:szCs w:val="24"/>
          <w:highlight w:val="none"/>
          <w:u w:val="single"/>
        </w:rPr>
      </w:pPr>
      <w:r>
        <w:rPr>
          <w:rFonts w:hint="eastAsia" w:ascii="宋体" w:hAnsi="宋体"/>
          <w:color w:val="000000"/>
          <w:sz w:val="24"/>
          <w:szCs w:val="24"/>
          <w:highlight w:val="none"/>
          <w:u w:val="single"/>
        </w:rPr>
        <w:t>（采购单位名称）：</w:t>
      </w:r>
    </w:p>
    <w:p w14:paraId="5D0E33BF">
      <w:pPr>
        <w:pStyle w:val="329"/>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根据已收到的项目编号为</w:t>
      </w:r>
      <w:r>
        <w:rPr>
          <w:rFonts w:hint="eastAsia" w:ascii="宋体" w:hAnsi="宋体"/>
          <w:color w:val="000000"/>
          <w:sz w:val="24"/>
          <w:szCs w:val="24"/>
          <w:highlight w:val="none"/>
          <w:u w:val="single"/>
        </w:rPr>
        <w:t>（项目编号）</w:t>
      </w:r>
      <w:r>
        <w:rPr>
          <w:rFonts w:hint="eastAsia" w:ascii="宋体" w:hAnsi="宋体"/>
          <w:color w:val="000000"/>
          <w:sz w:val="24"/>
          <w:szCs w:val="24"/>
          <w:highlight w:val="none"/>
        </w:rPr>
        <w:t>的</w:t>
      </w:r>
      <w:r>
        <w:rPr>
          <w:rFonts w:hint="eastAsia" w:ascii="宋体" w:hAnsi="宋体"/>
          <w:color w:val="000000"/>
          <w:sz w:val="24"/>
          <w:szCs w:val="24"/>
          <w:highlight w:val="none"/>
          <w:u w:val="single"/>
        </w:rPr>
        <w:t>（项目名称）</w:t>
      </w:r>
      <w:r>
        <w:rPr>
          <w:rFonts w:hint="eastAsia" w:ascii="宋体" w:hAnsi="宋体"/>
          <w:color w:val="000000"/>
          <w:sz w:val="24"/>
          <w:szCs w:val="24"/>
          <w:highlight w:val="none"/>
        </w:rPr>
        <w:t>的招标文件，我方在参加本项目招投标活动中，特作出如下承诺：</w:t>
      </w:r>
    </w:p>
    <w:p w14:paraId="538D2652">
      <w:pPr>
        <w:pStyle w:val="329"/>
        <w:spacing w:line="500" w:lineRule="exact"/>
        <w:ind w:firstLine="480"/>
        <w:jc w:val="left"/>
        <w:rPr>
          <w:rFonts w:ascii="宋体" w:hAnsi="宋体"/>
          <w:color w:val="000000"/>
          <w:sz w:val="24"/>
          <w:highlight w:val="none"/>
        </w:rPr>
      </w:pPr>
      <w:r>
        <w:rPr>
          <w:rFonts w:hint="eastAsia" w:ascii="宋体" w:hAnsi="宋体"/>
          <w:color w:val="000000"/>
          <w:sz w:val="24"/>
          <w:szCs w:val="24"/>
          <w:highlight w:val="none"/>
        </w:rPr>
        <w:t>一、我方</w:t>
      </w:r>
      <w:r>
        <w:rPr>
          <w:rFonts w:ascii="宋体" w:hAnsi="宋体"/>
          <w:color w:val="000000"/>
          <w:sz w:val="24"/>
          <w:highlight w:val="none"/>
        </w:rPr>
        <w:t>具备《中华人民共和国政府采购法》第二十二条第一款规定的6项条件；</w:t>
      </w:r>
    </w:p>
    <w:p w14:paraId="20863BE8">
      <w:pPr>
        <w:pStyle w:val="329"/>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二、我方在参加政府采购活动前三年内（自本项目开标时间之日起计算），在经营活动中没有重大违法记录（指因违法经营受到刑事处罚或者责令停产停业、吊销许可证或者执照、较大数额罚款等行政处罚）。</w:t>
      </w:r>
    </w:p>
    <w:p w14:paraId="763C4C84">
      <w:pPr>
        <w:pStyle w:val="329"/>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三、我方按招标文件要求提交投标文件，响应招标文件规定的投标有效期；</w:t>
      </w:r>
    </w:p>
    <w:p w14:paraId="4B774B28">
      <w:pPr>
        <w:pStyle w:val="329"/>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四、如果我方的投标文件被接受，我方将按《中华人民共和国民法典（第三编合同）》及其他有关法律、法规的规定，按期、按质、按量交付采购单位，全面做到履约守信；</w:t>
      </w:r>
    </w:p>
    <w:p w14:paraId="02F578E5">
      <w:pPr>
        <w:pStyle w:val="329"/>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五、我方若违背本声明及承诺约定，经查实，自愿接受采购人及相关主管部门相应的规定处理，并依法承担相应的法律责任。</w:t>
      </w:r>
    </w:p>
    <w:p w14:paraId="33703292">
      <w:pPr>
        <w:pStyle w:val="329"/>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六、我方同意采购人、采购代理机构将本</w:t>
      </w:r>
      <w:r>
        <w:rPr>
          <w:rFonts w:hint="eastAsia" w:ascii="宋体" w:hAnsi="宋体"/>
          <w:color w:val="000000"/>
          <w:sz w:val="24"/>
          <w:szCs w:val="24"/>
          <w:highlight w:val="none"/>
          <w:lang w:val="en-US" w:eastAsia="zh-CN"/>
        </w:rPr>
        <w:t>函</w:t>
      </w:r>
      <w:r>
        <w:rPr>
          <w:rFonts w:hint="eastAsia" w:ascii="宋体" w:hAnsi="宋体"/>
          <w:color w:val="000000"/>
          <w:sz w:val="24"/>
          <w:szCs w:val="24"/>
          <w:highlight w:val="none"/>
        </w:rPr>
        <w:t>上网公开。</w:t>
      </w:r>
    </w:p>
    <w:p w14:paraId="312F61DD">
      <w:pPr>
        <w:pStyle w:val="329"/>
        <w:spacing w:line="500" w:lineRule="exact"/>
        <w:ind w:firstLine="480"/>
        <w:jc w:val="left"/>
        <w:rPr>
          <w:rFonts w:ascii="方正仿宋_GBK" w:eastAsia="方正仿宋_GBK"/>
          <w:color w:val="000000"/>
          <w:sz w:val="24"/>
          <w:szCs w:val="24"/>
          <w:highlight w:val="none"/>
        </w:rPr>
      </w:pPr>
    </w:p>
    <w:p w14:paraId="70E6BF48">
      <w:pPr>
        <w:pStyle w:val="329"/>
        <w:spacing w:line="500" w:lineRule="exact"/>
        <w:jc w:val="left"/>
        <w:rPr>
          <w:rFonts w:ascii="宋体" w:hAnsi="宋体"/>
          <w:color w:val="000000"/>
          <w:sz w:val="24"/>
          <w:szCs w:val="24"/>
          <w:highlight w:val="none"/>
        </w:rPr>
      </w:pPr>
    </w:p>
    <w:p w14:paraId="5710F59E">
      <w:pPr>
        <w:pStyle w:val="329"/>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（盖CA电子公章）</w:t>
      </w:r>
    </w:p>
    <w:p w14:paraId="38A0941B">
      <w:pPr>
        <w:pStyle w:val="329"/>
        <w:ind w:firstLine="480"/>
        <w:rPr>
          <w:rFonts w:ascii="宋体" w:hAnsi="宋体"/>
          <w:color w:val="000000"/>
          <w:sz w:val="24"/>
          <w:szCs w:val="24"/>
          <w:highlight w:val="none"/>
        </w:rPr>
      </w:pPr>
    </w:p>
    <w:p w14:paraId="0A9CA128">
      <w:pPr>
        <w:pStyle w:val="329"/>
        <w:ind w:firstLine="480"/>
        <w:rPr>
          <w:rFonts w:ascii="宋体" w:hAnsi="宋体"/>
          <w:color w:val="000000"/>
          <w:highlight w:val="none"/>
        </w:rPr>
      </w:pPr>
      <w:r>
        <w:rPr>
          <w:rFonts w:hint="eastAsia" w:ascii="宋体" w:hAnsi="宋体"/>
          <w:color w:val="000000"/>
          <w:sz w:val="24"/>
          <w:szCs w:val="24"/>
          <w:highlight w:val="none"/>
        </w:rPr>
        <w:t>日期：    年    月   日</w:t>
      </w:r>
    </w:p>
    <w:p w14:paraId="64AD0D48">
      <w:pPr>
        <w:rPr>
          <w:color w:val="000000"/>
          <w:highlight w:val="none"/>
        </w:rPr>
      </w:pPr>
    </w:p>
    <w:p w14:paraId="5146551B">
      <w:pPr>
        <w:rPr>
          <w:color w:val="000000"/>
          <w:highlight w:val="none"/>
        </w:rPr>
      </w:pPr>
    </w:p>
    <w:p w14:paraId="7FA9F07B">
      <w:pPr>
        <w:rPr>
          <w:color w:val="000000"/>
          <w:highlight w:val="none"/>
        </w:rPr>
      </w:pPr>
    </w:p>
    <w:p w14:paraId="18B9293C">
      <w:pPr>
        <w:rPr>
          <w:color w:val="000000"/>
          <w:highlight w:val="none"/>
        </w:rPr>
      </w:pPr>
    </w:p>
    <w:p w14:paraId="4029D9A9">
      <w:pPr>
        <w:rPr>
          <w:color w:val="000000"/>
          <w:highlight w:val="none"/>
        </w:rPr>
      </w:pPr>
    </w:p>
    <w:p w14:paraId="2F651294">
      <w:pPr>
        <w:rPr>
          <w:color w:val="000000"/>
          <w:highlight w:val="none"/>
        </w:rPr>
      </w:pPr>
    </w:p>
    <w:p w14:paraId="162AA607">
      <w:pPr>
        <w:rPr>
          <w:color w:val="000000"/>
          <w:highlight w:val="none"/>
        </w:rPr>
      </w:pPr>
    </w:p>
    <w:p w14:paraId="30F1E6DC">
      <w:pPr>
        <w:rPr>
          <w:color w:val="000000"/>
          <w:highlight w:val="none"/>
        </w:rPr>
      </w:pPr>
    </w:p>
    <w:p w14:paraId="5D0069D1">
      <w:pPr>
        <w:rPr>
          <w:color w:val="000000"/>
          <w:highlight w:val="none"/>
        </w:rPr>
      </w:pPr>
    </w:p>
    <w:p w14:paraId="7D4C5E68">
      <w:pPr>
        <w:rPr>
          <w:color w:val="000000"/>
          <w:highlight w:val="none"/>
        </w:rPr>
      </w:pPr>
    </w:p>
    <w:p w14:paraId="5C184E4E">
      <w:pPr>
        <w:rPr>
          <w:color w:val="000000"/>
          <w:highlight w:val="none"/>
        </w:rPr>
      </w:pPr>
    </w:p>
    <w:p w14:paraId="4771A7CB">
      <w:pPr>
        <w:rPr>
          <w:color w:val="000000"/>
          <w:highlight w:val="none"/>
        </w:rPr>
      </w:pPr>
    </w:p>
    <w:p w14:paraId="2E78B65A">
      <w:pPr>
        <w:rPr>
          <w:color w:val="000000"/>
          <w:highlight w:val="none"/>
        </w:rPr>
      </w:pPr>
    </w:p>
    <w:p w14:paraId="39C8584D">
      <w:pPr>
        <w:rPr>
          <w:rFonts w:hint="eastAsia"/>
          <w:color w:val="000000"/>
          <w:highlight w:val="none"/>
        </w:rPr>
      </w:pPr>
    </w:p>
    <w:p w14:paraId="330F1535">
      <w:pPr>
        <w:rPr>
          <w:rFonts w:hint="eastAsia"/>
          <w:color w:val="000000"/>
          <w:highlight w:val="none"/>
        </w:rPr>
      </w:pPr>
    </w:p>
    <w:p w14:paraId="566585A2">
      <w:pPr>
        <w:pStyle w:val="328"/>
        <w:outlineLvl w:val="1"/>
        <w:rPr>
          <w:rFonts w:hint="eastAsia"/>
          <w:b w:val="0"/>
          <w:bCs/>
          <w:color w:val="000000"/>
          <w:highlight w:val="none"/>
        </w:rPr>
      </w:pPr>
      <w:bookmarkStart w:id="138" w:name="_Toc15099"/>
      <w:r>
        <w:rPr>
          <w:rFonts w:hint="eastAsia"/>
          <w:b w:val="0"/>
          <w:bCs/>
          <w:color w:val="000000"/>
          <w:highlight w:val="none"/>
        </w:rPr>
        <w:t>二、投标人资质</w:t>
      </w:r>
      <w:bookmarkEnd w:id="138"/>
    </w:p>
    <w:p w14:paraId="2CD39C51">
      <w:pPr>
        <w:rPr>
          <w:rFonts w:hint="eastAsia"/>
          <w:color w:val="000000"/>
          <w:highlight w:val="none"/>
        </w:rPr>
      </w:pPr>
      <w:r>
        <w:rPr>
          <w:rFonts w:hint="eastAsia"/>
          <w:color w:val="000000"/>
          <w:highlight w:val="none"/>
        </w:rPr>
        <w:t>按招标文件要求提供相应资质证书</w:t>
      </w:r>
    </w:p>
    <w:p w14:paraId="0C777D43">
      <w:pPr>
        <w:outlineLvl w:val="1"/>
        <w:rPr>
          <w:color w:val="000000"/>
          <w:highlight w:val="none"/>
        </w:rPr>
      </w:pPr>
      <w:r>
        <w:rPr>
          <w:rFonts w:hint="eastAsia"/>
          <w:color w:val="000000"/>
          <w:highlight w:val="none"/>
        </w:rPr>
        <w:br w:type="page" w:clear="all"/>
      </w:r>
      <w:bookmarkStart w:id="139" w:name="_Toc29506"/>
      <w:bookmarkStart w:id="140" w:name="_Toc3680"/>
      <w:bookmarkStart w:id="141" w:name="_Toc27409"/>
      <w:r>
        <w:rPr>
          <w:rFonts w:hint="eastAsia" w:ascii="黑体" w:hAnsi="黑体" w:eastAsia="黑体" w:cs="黑体"/>
          <w:bCs/>
          <w:color w:val="000000"/>
          <w:sz w:val="32"/>
          <w:szCs w:val="24"/>
          <w:highlight w:val="none"/>
        </w:rPr>
        <w:t>三、</w:t>
      </w:r>
      <w:bookmarkEnd w:id="139"/>
      <w:bookmarkEnd w:id="140"/>
      <w:r>
        <w:rPr>
          <w:rFonts w:hint="eastAsia" w:ascii="黑体" w:hAnsi="黑体" w:eastAsia="黑体" w:cs="黑体"/>
          <w:bCs/>
          <w:color w:val="000000"/>
          <w:sz w:val="32"/>
          <w:szCs w:val="24"/>
          <w:highlight w:val="none"/>
        </w:rPr>
        <w:t>法人授权书</w:t>
      </w:r>
      <w:bookmarkEnd w:id="141"/>
    </w:p>
    <w:p w14:paraId="59AACBB8">
      <w:pPr>
        <w:pStyle w:val="329"/>
        <w:jc w:val="center"/>
        <w:rPr>
          <w:rFonts w:ascii="方正小标宋_GBK" w:eastAsia="方正小标宋_GBK"/>
          <w:bCs/>
          <w:color w:val="000000"/>
          <w:sz w:val="32"/>
          <w:szCs w:val="32"/>
          <w:highlight w:val="none"/>
        </w:rPr>
      </w:pPr>
      <w:bookmarkStart w:id="142" w:name="OLE_LINK6"/>
      <w:r>
        <w:rPr>
          <w:rFonts w:hint="eastAsia" w:ascii="方正小标宋_GBK" w:eastAsia="方正小标宋_GBK"/>
          <w:bCs/>
          <w:color w:val="000000"/>
          <w:sz w:val="32"/>
          <w:szCs w:val="32"/>
          <w:highlight w:val="none"/>
        </w:rPr>
        <w:t>法人授权书</w:t>
      </w:r>
    </w:p>
    <w:bookmarkEnd w:id="142"/>
    <w:p w14:paraId="4AD5FBD2">
      <w:pPr>
        <w:pStyle w:val="449"/>
        <w:spacing w:line="480" w:lineRule="exact"/>
        <w:ind w:firstLine="482"/>
        <w:rPr>
          <w:rFonts w:hint="eastAsia" w:ascii="宋体" w:hAnsi="宋体"/>
          <w:color w:val="000000"/>
          <w:sz w:val="24"/>
          <w:szCs w:val="24"/>
          <w:highlight w:val="none"/>
        </w:rPr>
      </w:pPr>
      <w:r>
        <w:rPr>
          <w:rFonts w:hint="eastAsia" w:ascii="宋体" w:hAnsi="宋体"/>
          <w:color w:val="000000"/>
          <w:sz w:val="24"/>
          <w:szCs w:val="24"/>
          <w:highlight w:val="none"/>
        </w:rPr>
        <w:t>本授权书声明：____________（投标人名称）授权________________（被授权人的姓名）为我方就</w:t>
      </w:r>
      <w:r>
        <w:rPr>
          <w:rFonts w:hint="eastAsia" w:ascii="宋体" w:hAnsi="宋体"/>
          <w:color w:val="000000"/>
          <w:sz w:val="24"/>
          <w:szCs w:val="24"/>
          <w:highlight w:val="none"/>
          <w:u w:val="single"/>
        </w:rPr>
        <w:t>（项目编号）</w:t>
      </w:r>
      <w:r>
        <w:rPr>
          <w:rFonts w:hint="eastAsia" w:ascii="宋体" w:hAnsi="宋体"/>
          <w:color w:val="000000"/>
          <w:sz w:val="24"/>
          <w:szCs w:val="24"/>
          <w:highlight w:val="none"/>
        </w:rPr>
        <w:t>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采购活动的合法代理人，以本单位名义全权处理一切与该项目采购有关的事务。</w:t>
      </w:r>
    </w:p>
    <w:p w14:paraId="72BC9895">
      <w:pPr>
        <w:pStyle w:val="449"/>
        <w:spacing w:line="480" w:lineRule="exact"/>
        <w:ind w:firstLine="482"/>
        <w:rPr>
          <w:rFonts w:ascii="宋体" w:hAnsi="宋体"/>
          <w:color w:val="000000"/>
          <w:sz w:val="24"/>
          <w:szCs w:val="24"/>
          <w:highlight w:val="none"/>
        </w:rPr>
      </w:pPr>
      <w:r>
        <w:rPr>
          <w:rFonts w:hint="eastAsia" w:ascii="宋体" w:hAnsi="宋体"/>
          <w:color w:val="000000"/>
          <w:sz w:val="24"/>
          <w:szCs w:val="24"/>
          <w:highlight w:val="none"/>
        </w:rPr>
        <w:t>本授权书于______年____月____日起生效，特此声明。</w:t>
      </w:r>
    </w:p>
    <w:p w14:paraId="7DCCC42D">
      <w:pPr>
        <w:pStyle w:val="449"/>
        <w:spacing w:line="480" w:lineRule="exact"/>
        <w:ind w:firstLine="482"/>
        <w:rPr>
          <w:color w:val="000000"/>
          <w:sz w:val="24"/>
          <w:szCs w:val="24"/>
          <w:highlight w:val="none"/>
          <w:u w:val="single"/>
        </w:rPr>
      </w:pPr>
      <w:r>
        <w:rPr>
          <w:rFonts w:hint="eastAsia"/>
          <w:color w:val="000000"/>
          <w:sz w:val="24"/>
          <w:szCs w:val="24"/>
          <w:highlight w:val="none"/>
        </w:rPr>
        <w:t>被授权人身份证号码：</w:t>
      </w:r>
      <w:r>
        <w:rPr>
          <w:rFonts w:hint="eastAsia"/>
          <w:color w:val="000000"/>
          <w:sz w:val="24"/>
          <w:szCs w:val="24"/>
          <w:highlight w:val="none"/>
          <w:u w:val="single"/>
        </w:rPr>
        <w:t xml:space="preserve">                             </w:t>
      </w:r>
    </w:p>
    <w:p w14:paraId="72481427">
      <w:pPr>
        <w:pStyle w:val="449"/>
        <w:spacing w:line="480" w:lineRule="exact"/>
        <w:ind w:firstLine="482"/>
        <w:rPr>
          <w:rFonts w:ascii="宋体" w:hAnsi="宋体"/>
          <w:color w:val="000000"/>
          <w:sz w:val="24"/>
          <w:szCs w:val="24"/>
          <w:highlight w:val="none"/>
        </w:rPr>
      </w:pPr>
      <w:r>
        <w:rPr>
          <w:rFonts w:hint="eastAsia"/>
          <w:color w:val="000000"/>
          <w:sz w:val="24"/>
          <w:szCs w:val="24"/>
          <w:highlight w:val="none"/>
        </w:rPr>
        <w:t>被授权人联系电话：（手机）</w:t>
      </w:r>
      <w:r>
        <w:rPr>
          <w:rFonts w:hint="eastAsia"/>
          <w:color w:val="000000"/>
          <w:sz w:val="24"/>
          <w:szCs w:val="24"/>
          <w:highlight w:val="none"/>
          <w:u w:val="single"/>
        </w:rPr>
        <w:t xml:space="preserve">                          </w:t>
      </w:r>
    </w:p>
    <w:p w14:paraId="33FD8589">
      <w:pPr>
        <w:pStyle w:val="449"/>
        <w:spacing w:line="480" w:lineRule="exact"/>
        <w:ind w:firstLine="482"/>
        <w:rPr>
          <w:rFonts w:ascii="宋体" w:hAnsi="宋体"/>
          <w:color w:val="000000"/>
          <w:sz w:val="24"/>
          <w:szCs w:val="24"/>
          <w:highlight w:val="none"/>
        </w:rPr>
      </w:pPr>
      <w:r>
        <w:rPr>
          <w:rFonts w:hint="eastAsia"/>
          <w:color w:val="000000"/>
          <w:sz w:val="24"/>
          <w:szCs w:val="24"/>
          <w:highlight w:val="none"/>
        </w:rPr>
        <w:t>授权单位名称：</w:t>
      </w:r>
      <w:r>
        <w:rPr>
          <w:rFonts w:hint="eastAsia"/>
          <w:color w:val="000000"/>
          <w:sz w:val="24"/>
          <w:szCs w:val="24"/>
          <w:highlight w:val="none"/>
          <w:u w:val="single"/>
        </w:rPr>
        <w:t>（盖CA电子公章）</w:t>
      </w:r>
    </w:p>
    <w:p w14:paraId="0FE977B5">
      <w:pPr>
        <w:pStyle w:val="449"/>
        <w:spacing w:line="480" w:lineRule="exact"/>
        <w:ind w:firstLine="482"/>
        <w:rPr>
          <w:rFonts w:ascii="宋体" w:hAnsi="宋体"/>
          <w:color w:val="000000"/>
          <w:sz w:val="24"/>
          <w:szCs w:val="24"/>
          <w:highlight w:val="none"/>
        </w:rPr>
      </w:pPr>
      <w:r>
        <w:rPr>
          <w:rFonts w:hint="eastAsia"/>
          <w:color w:val="000000"/>
          <w:sz w:val="24"/>
          <w:szCs w:val="24"/>
          <w:highlight w:val="none"/>
        </w:rPr>
        <w:t>单位地址：</w:t>
      </w:r>
      <w:r>
        <w:rPr>
          <w:rFonts w:hint="eastAsia"/>
          <w:color w:val="000000"/>
          <w:sz w:val="24"/>
          <w:szCs w:val="24"/>
          <w:highlight w:val="none"/>
          <w:u w:val="single"/>
        </w:rPr>
        <w:t xml:space="preserve">                                         </w:t>
      </w:r>
    </w:p>
    <w:p w14:paraId="037396D0">
      <w:pPr>
        <w:pStyle w:val="449"/>
        <w:spacing w:line="480" w:lineRule="exact"/>
        <w:ind w:firstLine="482"/>
        <w:rPr>
          <w:rFonts w:hint="eastAsia" w:ascii="宋体" w:hAnsi="宋体"/>
          <w:color w:val="000000"/>
          <w:sz w:val="24"/>
          <w:szCs w:val="24"/>
          <w:highlight w:val="none"/>
        </w:rPr>
      </w:pPr>
      <w:r>
        <w:rPr>
          <w:rFonts w:hint="eastAsia"/>
          <w:color w:val="000000"/>
          <w:sz w:val="24"/>
          <w:szCs w:val="24"/>
          <w:highlight w:val="none"/>
        </w:rPr>
        <w:t>日期：</w:t>
      </w:r>
      <w:bookmarkStart w:id="143" w:name="_Hlt26671380"/>
      <w:bookmarkEnd w:id="143"/>
      <w:bookmarkStart w:id="144" w:name="_格式3__银行出具的资信证明"/>
      <w:bookmarkEnd w:id="144"/>
      <w:bookmarkStart w:id="145" w:name="_Hlt26955070"/>
      <w:bookmarkEnd w:id="145"/>
      <w:r>
        <w:rPr>
          <w:rFonts w:hint="eastAsia"/>
          <w:color w:val="000000"/>
          <w:sz w:val="24"/>
          <w:szCs w:val="24"/>
          <w:highlight w:val="none"/>
          <w:u w:val="single"/>
        </w:rPr>
        <w:t xml:space="preserve">                                         </w:t>
      </w:r>
    </w:p>
    <w:p w14:paraId="7B1F7C53">
      <w:pPr>
        <w:pStyle w:val="331"/>
        <w:spacing w:line="700" w:lineRule="exact"/>
        <w:ind w:firstLine="629"/>
        <w:rPr>
          <w:rFonts w:ascii="方正仿宋_GBK" w:eastAsia="方正仿宋_GBK"/>
          <w:color w:val="000000"/>
          <w:sz w:val="24"/>
          <w:highlight w:val="none"/>
        </w:rPr>
      </w:pPr>
    </w:p>
    <w:p w14:paraId="68B052B2">
      <w:pPr>
        <w:pStyle w:val="334"/>
        <w:outlineLvl w:val="1"/>
        <w:rPr>
          <w:color w:val="000000"/>
          <w:highlight w:val="none"/>
        </w:rPr>
      </w:pPr>
      <w:r>
        <w:rPr>
          <w:color w:val="000000"/>
          <w:highlight w:val="none"/>
        </w:rPr>
        <w:br w:type="page" w:clear="all"/>
      </w:r>
      <w:bookmarkStart w:id="146" w:name="_Toc13550"/>
      <w:bookmarkStart w:id="147" w:name="_Toc27199"/>
      <w:bookmarkStart w:id="148" w:name="_Toc30543"/>
      <w:r>
        <w:rPr>
          <w:rFonts w:hint="eastAsia"/>
          <w:b w:val="0"/>
          <w:bCs/>
          <w:color w:val="000000"/>
          <w:highlight w:val="none"/>
        </w:rPr>
        <w:t>四</w:t>
      </w:r>
      <w:r>
        <w:rPr>
          <w:b w:val="0"/>
          <w:bCs/>
          <w:color w:val="000000"/>
          <w:highlight w:val="none"/>
        </w:rPr>
        <w:t>、开标一览表</w:t>
      </w:r>
      <w:bookmarkEnd w:id="146"/>
      <w:bookmarkEnd w:id="147"/>
      <w:bookmarkEnd w:id="148"/>
    </w:p>
    <w:p w14:paraId="45535506">
      <w:pPr>
        <w:pStyle w:val="335"/>
        <w:rPr>
          <w:rFonts w:hint="eastAsia" w:ascii="宋体" w:hAnsi="宋体" w:eastAsia="宋体" w:cs="宋体"/>
          <w:color w:val="000000"/>
          <w:highlight w:val="none"/>
        </w:rPr>
      </w:pPr>
    </w:p>
    <w:p w14:paraId="332AC206">
      <w:pPr>
        <w:pStyle w:val="335"/>
        <w:rPr>
          <w:color w:val="000000"/>
          <w:highlight w:val="none"/>
        </w:rPr>
      </w:pPr>
      <w:r>
        <w:rPr>
          <w:rFonts w:hint="eastAsia" w:ascii="宋体" w:hAnsi="宋体" w:eastAsia="宋体" w:cs="宋体"/>
          <w:color w:val="000000"/>
          <w:highlight w:val="none"/>
        </w:rPr>
        <w:t>投标人全称</w:t>
      </w:r>
      <w:r>
        <w:rPr>
          <w:rFonts w:hint="eastAsia"/>
          <w:color w:val="000000"/>
          <w:highlight w:val="none"/>
        </w:rPr>
        <w:t>(CA</w:t>
      </w:r>
      <w:r>
        <w:rPr>
          <w:rFonts w:hint="eastAsia" w:ascii="宋体" w:hAnsi="宋体" w:eastAsia="宋体" w:cs="宋体"/>
          <w:color w:val="000000"/>
          <w:highlight w:val="none"/>
        </w:rPr>
        <w:t>公章</w:t>
      </w:r>
      <w:r>
        <w:rPr>
          <w:rFonts w:hint="eastAsia"/>
          <w:color w:val="000000"/>
          <w:highlight w:val="none"/>
        </w:rPr>
        <w:t xml:space="preserve">) </w:t>
      </w:r>
      <w:r>
        <w:rPr>
          <w:rFonts w:hint="eastAsia" w:eastAsia="宋体"/>
          <w:color w:val="000000"/>
          <w:highlight w:val="none"/>
        </w:rPr>
        <w:t>：</w:t>
      </w:r>
      <w:r>
        <w:rPr>
          <w:rFonts w:hint="eastAsia" w:ascii="宋体" w:hAnsi="宋体" w:eastAsia="宋体" w:cs="宋体"/>
          <w:color w:val="000000"/>
          <w:highlight w:val="none"/>
        </w:rPr>
        <w:t>供应商名称</w:t>
      </w:r>
    </w:p>
    <w:p w14:paraId="4C35FEFD">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采购项目名称：</w:t>
      </w:r>
    </w:p>
    <w:p w14:paraId="4516FE9C">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p>
    <w:p w14:paraId="52D371EC">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号</w:t>
      </w:r>
      <w:r>
        <w:rPr>
          <w:rFonts w:hint="eastAsia" w:ascii="宋体" w:hAnsi="宋体" w:cs="宋体"/>
          <w:color w:val="000000"/>
          <w:sz w:val="24"/>
          <w:szCs w:val="24"/>
          <w:highlight w:val="none"/>
        </w:rPr>
        <w:t>：</w:t>
      </w:r>
      <w:r>
        <w:rPr>
          <w:rStyle w:val="399"/>
          <w:rFonts w:ascii="宋体" w:hAnsi="宋体" w:eastAsia="宋体" w:cs="宋体"/>
          <w:sz w:val="24"/>
          <w:szCs w:val="24"/>
          <w:highlight w:val="none"/>
        </w:rPr>
        <w:t>分包号</w:t>
      </w:r>
      <w:r>
        <w:rPr>
          <w:rFonts w:ascii="宋体" w:hAnsi="宋体" w:eastAsia="宋体" w:cs="宋体"/>
          <w:sz w:val="24"/>
          <w:szCs w:val="24"/>
          <w:highlight w:val="none"/>
        </w:rPr>
        <w:t> </w:t>
      </w:r>
    </w:p>
    <w:tbl>
      <w:tblPr>
        <w:tblStyle w:val="1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00"/>
      </w:tblGrid>
      <w:tr w14:paraId="70F89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24FA0902">
            <w:pPr>
              <w:spacing w:line="500" w:lineRule="exact"/>
              <w:jc w:val="center"/>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投标总报价</w:t>
            </w:r>
          </w:p>
        </w:tc>
      </w:tr>
      <w:tr w14:paraId="1EBD1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58186C78">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单价（小写）：          </w:t>
            </w:r>
            <w:r>
              <w:rPr>
                <w:rFonts w:ascii="宋体" w:hAnsi="宋体" w:eastAsia="宋体" w:cs="宋体"/>
                <w:sz w:val="24"/>
                <w:szCs w:val="24"/>
                <w:highlight w:val="none"/>
              </w:rPr>
              <w:t>（人民币：元</w:t>
            </w:r>
            <w:r>
              <w:rPr>
                <w:rFonts w:hint="eastAsia" w:ascii="宋体" w:hAnsi="宋体" w:eastAsia="宋体" w:cs="宋体"/>
                <w:sz w:val="24"/>
                <w:szCs w:val="24"/>
                <w:highlight w:val="none"/>
                <w:lang w:val="en-US" w:eastAsia="zh-CN"/>
              </w:rPr>
              <w:t>/吨</w:t>
            </w:r>
            <w:r>
              <w:rPr>
                <w:rFonts w:ascii="宋体" w:hAnsi="宋体" w:eastAsia="宋体" w:cs="宋体"/>
                <w:sz w:val="24"/>
                <w:szCs w:val="24"/>
                <w:highlight w:val="none"/>
              </w:rPr>
              <w:t>）</w:t>
            </w:r>
          </w:p>
        </w:tc>
      </w:tr>
      <w:tr w14:paraId="3DFC2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50598241">
            <w:pPr>
              <w:spacing w:line="500" w:lineRule="exact"/>
              <w:rPr>
                <w:rFonts w:hint="eastAsia"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sz w:val="24"/>
                <w:szCs w:val="24"/>
                <w:highlight w:val="none"/>
              </w:rPr>
              <w:t>（人民币：元）</w:t>
            </w:r>
          </w:p>
        </w:tc>
      </w:tr>
      <w:tr w14:paraId="74216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4054073E">
            <w:pPr>
              <w:spacing w:line="500" w:lineRule="exact"/>
              <w:rPr>
                <w:rFonts w:hint="eastAsia" w:ascii="宋体" w:hAnsi="宋体" w:cs="宋体"/>
                <w:color w:val="000000"/>
                <w:sz w:val="24"/>
                <w:szCs w:val="24"/>
                <w:highlight w:val="none"/>
                <w:vertAlign w:val="baseline"/>
              </w:rPr>
            </w:pPr>
            <w:r>
              <w:rPr>
                <w:rFonts w:ascii="宋体" w:hAnsi="宋体" w:eastAsia="宋体" w:cs="宋体"/>
                <w:sz w:val="24"/>
                <w:szCs w:val="24"/>
                <w:highlight w:val="none"/>
              </w:rPr>
              <w:t>总价（大写）：</w:t>
            </w:r>
            <w:r>
              <w:rPr>
                <w:rStyle w:val="399"/>
                <w:rFonts w:ascii="宋体" w:hAnsi="宋体" w:eastAsia="宋体" w:cs="宋体"/>
                <w:sz w:val="24"/>
                <w:szCs w:val="24"/>
                <w:highlight w:val="none"/>
              </w:rPr>
              <w:t>金额大写</w:t>
            </w:r>
            <w:r>
              <w:rPr>
                <w:rFonts w:ascii="宋体" w:hAnsi="宋体" w:eastAsia="宋体" w:cs="宋体"/>
                <w:sz w:val="24"/>
                <w:szCs w:val="24"/>
                <w:highlight w:val="none"/>
              </w:rPr>
              <w:t xml:space="preserve"> （人民币：元）</w:t>
            </w:r>
          </w:p>
        </w:tc>
      </w:tr>
    </w:tbl>
    <w:p w14:paraId="5ADDBD6B">
      <w:pPr>
        <w:spacing w:line="500" w:lineRule="exact"/>
        <w:rPr>
          <w:rFonts w:hint="eastAsia" w:ascii="宋体" w:hAnsi="宋体" w:cs="宋体"/>
          <w:color w:val="000000"/>
          <w:sz w:val="24"/>
          <w:szCs w:val="24"/>
          <w:highlight w:val="none"/>
        </w:rPr>
      </w:pPr>
    </w:p>
    <w:p w14:paraId="69F2F274">
      <w:pPr>
        <w:rPr>
          <w:rFonts w:hint="eastAsia"/>
          <w:color w:val="000000"/>
          <w:highlight w:val="none"/>
        </w:rPr>
      </w:pPr>
    </w:p>
    <w:p w14:paraId="2FBE90B4">
      <w:pPr>
        <w:rPr>
          <w:rFonts w:hint="eastAsia"/>
          <w:color w:val="000000"/>
          <w:highlight w:val="none"/>
        </w:rPr>
      </w:pPr>
    </w:p>
    <w:p w14:paraId="69CF804B">
      <w:pPr>
        <w:rPr>
          <w:rFonts w:hint="eastAsia"/>
          <w:color w:val="000000"/>
          <w:highlight w:val="none"/>
        </w:rPr>
      </w:pPr>
    </w:p>
    <w:p w14:paraId="2690BC60">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49"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日</w:t>
      </w:r>
      <w:bookmarkEnd w:id="149"/>
    </w:p>
    <w:p w14:paraId="7EA4EBE3">
      <w:pPr>
        <w:pStyle w:val="337"/>
        <w:outlineLvl w:val="1"/>
        <w:rPr>
          <w:rFonts w:hint="eastAsia"/>
          <w:color w:val="000000"/>
          <w:highlight w:val="none"/>
        </w:rPr>
      </w:pPr>
      <w:r>
        <w:rPr>
          <w:color w:val="000000"/>
          <w:highlight w:val="none"/>
        </w:rPr>
        <w:br w:type="page" w:clear="all"/>
      </w:r>
      <w:bookmarkStart w:id="150" w:name="_Toc956"/>
      <w:bookmarkStart w:id="151" w:name="_Toc26543"/>
      <w:bookmarkStart w:id="152" w:name="_Toc12614"/>
      <w:r>
        <w:rPr>
          <w:rFonts w:hint="eastAsia"/>
          <w:b w:val="0"/>
          <w:bCs/>
          <w:color w:val="000000"/>
          <w:highlight w:val="none"/>
        </w:rPr>
        <w:t>五</w:t>
      </w:r>
      <w:r>
        <w:rPr>
          <w:b w:val="0"/>
          <w:bCs/>
          <w:color w:val="000000"/>
          <w:highlight w:val="none"/>
        </w:rPr>
        <w:t>、</w:t>
      </w:r>
      <w:bookmarkEnd w:id="150"/>
      <w:bookmarkEnd w:id="151"/>
      <w:r>
        <w:rPr>
          <w:rFonts w:hint="eastAsia"/>
          <w:b w:val="0"/>
          <w:bCs/>
          <w:color w:val="000000"/>
          <w:highlight w:val="none"/>
        </w:rPr>
        <w:t>分项报价表</w:t>
      </w:r>
      <w:bookmarkEnd w:id="152"/>
    </w:p>
    <w:p w14:paraId="0DF1AC21">
      <w:pPr>
        <w:pStyle w:val="329"/>
        <w:jc w:val="center"/>
        <w:rPr>
          <w:rFonts w:hint="eastAsia" w:ascii="方正小标宋_GBK" w:eastAsia="方正小标宋_GBK"/>
          <w:bCs/>
          <w:color w:val="000000"/>
          <w:sz w:val="32"/>
          <w:szCs w:val="32"/>
          <w:highlight w:val="none"/>
        </w:rPr>
      </w:pPr>
    </w:p>
    <w:p w14:paraId="3EDFBBF4">
      <w:pPr>
        <w:pStyle w:val="329"/>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分项报价表</w:t>
      </w:r>
    </w:p>
    <w:p w14:paraId="0B80F5CF">
      <w:pPr>
        <w:pStyle w:val="329"/>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（服务类）</w:t>
      </w:r>
    </w:p>
    <w:tbl>
      <w:tblPr>
        <w:tblStyle w:val="28"/>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4"/>
        <w:gridCol w:w="1407"/>
        <w:gridCol w:w="2266"/>
        <w:gridCol w:w="1134"/>
        <w:gridCol w:w="992"/>
        <w:gridCol w:w="1541"/>
        <w:gridCol w:w="991"/>
      </w:tblGrid>
      <w:tr w14:paraId="1C036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654" w:type="dxa"/>
            <w:noWrap w:val="0"/>
            <w:vAlign w:val="center"/>
          </w:tcPr>
          <w:p w14:paraId="68EF8E3A">
            <w:pPr>
              <w:pStyle w:val="426"/>
              <w:widowControl/>
              <w:spacing w:line="360" w:lineRule="exact"/>
              <w:jc w:val="center"/>
              <w:rPr>
                <w:rFonts w:hint="eastAsia" w:ascii="宋体" w:hAnsi="宋体"/>
                <w:color w:val="000000"/>
                <w:sz w:val="28"/>
                <w:szCs w:val="28"/>
                <w:highlight w:val="none"/>
              </w:rPr>
            </w:pPr>
            <w:bookmarkStart w:id="153" w:name="_Toc17418"/>
            <w:r>
              <w:rPr>
                <w:rFonts w:hint="eastAsia" w:ascii="宋体" w:hAnsi="宋体"/>
                <w:color w:val="000000"/>
                <w:sz w:val="28"/>
                <w:szCs w:val="28"/>
                <w:highlight w:val="none"/>
              </w:rPr>
              <w:t>序号</w:t>
            </w:r>
          </w:p>
        </w:tc>
        <w:tc>
          <w:tcPr>
            <w:tcW w:w="3673" w:type="dxa"/>
            <w:gridSpan w:val="2"/>
            <w:noWrap w:val="0"/>
            <w:vAlign w:val="center"/>
          </w:tcPr>
          <w:p w14:paraId="0F5021C9">
            <w:pPr>
              <w:pStyle w:val="426"/>
              <w:widowControl/>
              <w:spacing w:line="360" w:lineRule="exact"/>
              <w:jc w:val="center"/>
              <w:rPr>
                <w:rFonts w:hint="eastAsia" w:ascii="宋体" w:hAnsi="宋体"/>
                <w:color w:val="000000"/>
                <w:sz w:val="28"/>
                <w:szCs w:val="28"/>
                <w:highlight w:val="none"/>
              </w:rPr>
            </w:pPr>
            <w:r>
              <w:rPr>
                <w:rFonts w:hint="eastAsia" w:ascii="宋体" w:hAnsi="宋体"/>
                <w:color w:val="000000"/>
                <w:sz w:val="28"/>
                <w:szCs w:val="28"/>
                <w:highlight w:val="none"/>
              </w:rPr>
              <w:t>服务费用简述</w:t>
            </w:r>
          </w:p>
        </w:tc>
        <w:tc>
          <w:tcPr>
            <w:tcW w:w="1134" w:type="dxa"/>
            <w:noWrap w:val="0"/>
            <w:vAlign w:val="center"/>
          </w:tcPr>
          <w:p w14:paraId="36B83CF4">
            <w:pPr>
              <w:pStyle w:val="426"/>
              <w:widowControl/>
              <w:spacing w:line="360" w:lineRule="exact"/>
              <w:jc w:val="center"/>
              <w:rPr>
                <w:rFonts w:hint="eastAsia" w:ascii="宋体" w:hAnsi="宋体"/>
                <w:color w:val="000000"/>
                <w:sz w:val="28"/>
                <w:szCs w:val="28"/>
                <w:highlight w:val="none"/>
              </w:rPr>
            </w:pPr>
            <w:r>
              <w:rPr>
                <w:rFonts w:hint="eastAsia" w:ascii="宋体" w:hAnsi="宋体"/>
                <w:color w:val="000000"/>
                <w:sz w:val="28"/>
                <w:szCs w:val="28"/>
                <w:highlight w:val="none"/>
              </w:rPr>
              <w:t>单价</w:t>
            </w:r>
          </w:p>
          <w:p w14:paraId="31DFBE4C">
            <w:pPr>
              <w:pStyle w:val="426"/>
              <w:widowControl/>
              <w:spacing w:line="360" w:lineRule="exact"/>
              <w:jc w:val="center"/>
              <w:rPr>
                <w:rFonts w:hint="eastAsia" w:ascii="宋体" w:hAnsi="宋体"/>
                <w:color w:val="000000"/>
                <w:sz w:val="28"/>
                <w:szCs w:val="28"/>
                <w:highlight w:val="none"/>
              </w:rPr>
            </w:pPr>
            <w:r>
              <w:rPr>
                <w:rFonts w:hint="eastAsia" w:ascii="宋体" w:hAnsi="宋体"/>
                <w:color w:val="000000"/>
                <w:sz w:val="28"/>
                <w:szCs w:val="28"/>
                <w:highlight w:val="none"/>
              </w:rPr>
              <w:t>（元）</w:t>
            </w:r>
          </w:p>
        </w:tc>
        <w:tc>
          <w:tcPr>
            <w:tcW w:w="992" w:type="dxa"/>
            <w:noWrap w:val="0"/>
            <w:vAlign w:val="center"/>
          </w:tcPr>
          <w:p w14:paraId="223E61B3">
            <w:pPr>
              <w:pStyle w:val="426"/>
              <w:widowControl/>
              <w:spacing w:line="360" w:lineRule="exact"/>
              <w:jc w:val="center"/>
              <w:rPr>
                <w:rFonts w:hint="eastAsia" w:ascii="宋体" w:hAnsi="宋体"/>
                <w:color w:val="000000"/>
                <w:sz w:val="28"/>
                <w:szCs w:val="28"/>
                <w:highlight w:val="none"/>
              </w:rPr>
            </w:pPr>
            <w:r>
              <w:rPr>
                <w:rFonts w:hint="eastAsia" w:ascii="宋体" w:hAnsi="宋体"/>
                <w:color w:val="000000"/>
                <w:sz w:val="28"/>
                <w:szCs w:val="28"/>
                <w:highlight w:val="none"/>
              </w:rPr>
              <w:t>数量</w:t>
            </w:r>
          </w:p>
        </w:tc>
        <w:tc>
          <w:tcPr>
            <w:tcW w:w="1541" w:type="dxa"/>
            <w:noWrap w:val="0"/>
            <w:vAlign w:val="center"/>
          </w:tcPr>
          <w:p w14:paraId="72A3D99A">
            <w:pPr>
              <w:pStyle w:val="426"/>
              <w:widowControl/>
              <w:spacing w:line="360" w:lineRule="exact"/>
              <w:jc w:val="center"/>
              <w:rPr>
                <w:rFonts w:hint="eastAsia" w:ascii="宋体" w:hAnsi="宋体"/>
                <w:color w:val="000000"/>
                <w:sz w:val="28"/>
                <w:szCs w:val="28"/>
                <w:highlight w:val="none"/>
              </w:rPr>
            </w:pPr>
            <w:r>
              <w:rPr>
                <w:rFonts w:hint="eastAsia" w:ascii="宋体" w:hAnsi="宋体"/>
                <w:color w:val="000000"/>
                <w:sz w:val="28"/>
                <w:szCs w:val="28"/>
                <w:highlight w:val="none"/>
              </w:rPr>
              <w:t>合价</w:t>
            </w:r>
          </w:p>
          <w:p w14:paraId="0626CEC8">
            <w:pPr>
              <w:pStyle w:val="426"/>
              <w:widowControl/>
              <w:spacing w:line="360" w:lineRule="exact"/>
              <w:jc w:val="center"/>
              <w:rPr>
                <w:rFonts w:hint="eastAsia" w:ascii="宋体" w:hAnsi="宋体"/>
                <w:color w:val="000000"/>
                <w:sz w:val="28"/>
                <w:szCs w:val="28"/>
                <w:highlight w:val="none"/>
              </w:rPr>
            </w:pPr>
            <w:r>
              <w:rPr>
                <w:rFonts w:hint="eastAsia" w:ascii="宋体" w:hAnsi="宋体"/>
                <w:color w:val="000000"/>
                <w:sz w:val="28"/>
                <w:szCs w:val="28"/>
                <w:highlight w:val="none"/>
              </w:rPr>
              <w:t>（元）</w:t>
            </w:r>
          </w:p>
        </w:tc>
        <w:tc>
          <w:tcPr>
            <w:tcW w:w="991" w:type="dxa"/>
            <w:noWrap w:val="0"/>
            <w:vAlign w:val="center"/>
          </w:tcPr>
          <w:p w14:paraId="4F223C93">
            <w:pPr>
              <w:pStyle w:val="426"/>
              <w:widowControl/>
              <w:spacing w:line="360" w:lineRule="exact"/>
              <w:jc w:val="center"/>
              <w:rPr>
                <w:rFonts w:hint="eastAsia" w:ascii="宋体" w:hAnsi="宋体"/>
                <w:color w:val="000000"/>
                <w:sz w:val="28"/>
                <w:szCs w:val="28"/>
                <w:highlight w:val="none"/>
              </w:rPr>
            </w:pPr>
            <w:r>
              <w:rPr>
                <w:rFonts w:hint="eastAsia" w:ascii="宋体" w:hAnsi="宋体"/>
                <w:color w:val="000000"/>
                <w:sz w:val="28"/>
                <w:szCs w:val="28"/>
                <w:highlight w:val="none"/>
              </w:rPr>
              <w:t>备注</w:t>
            </w:r>
          </w:p>
        </w:tc>
      </w:tr>
      <w:tr w14:paraId="15E3B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trPr>
        <w:tc>
          <w:tcPr>
            <w:tcW w:w="654" w:type="dxa"/>
            <w:noWrap w:val="0"/>
            <w:vAlign w:val="top"/>
          </w:tcPr>
          <w:p w14:paraId="6025CD6F">
            <w:pPr>
              <w:pStyle w:val="426"/>
              <w:widowControl/>
              <w:spacing w:line="560" w:lineRule="exact"/>
              <w:jc w:val="center"/>
              <w:rPr>
                <w:rFonts w:hint="eastAsia" w:ascii="宋体" w:hAnsi="宋体"/>
                <w:color w:val="000000"/>
                <w:sz w:val="28"/>
                <w:szCs w:val="28"/>
                <w:highlight w:val="none"/>
              </w:rPr>
            </w:pPr>
            <w:r>
              <w:rPr>
                <w:rFonts w:hint="eastAsia" w:ascii="宋体" w:hAnsi="宋体"/>
                <w:color w:val="000000"/>
                <w:sz w:val="28"/>
                <w:szCs w:val="28"/>
                <w:highlight w:val="none"/>
              </w:rPr>
              <w:t>1</w:t>
            </w:r>
          </w:p>
        </w:tc>
        <w:tc>
          <w:tcPr>
            <w:tcW w:w="3673" w:type="dxa"/>
            <w:gridSpan w:val="2"/>
            <w:noWrap w:val="0"/>
            <w:vAlign w:val="top"/>
          </w:tcPr>
          <w:p w14:paraId="2A3CCC59">
            <w:pPr>
              <w:pStyle w:val="426"/>
              <w:widowControl/>
              <w:spacing w:line="560" w:lineRule="exact"/>
              <w:jc w:val="center"/>
              <w:rPr>
                <w:rFonts w:hint="eastAsia" w:ascii="仿宋_GB2312" w:hAnsi="仿宋_GB2312"/>
                <w:color w:val="000000"/>
                <w:sz w:val="24"/>
                <w:highlight w:val="none"/>
              </w:rPr>
            </w:pPr>
          </w:p>
        </w:tc>
        <w:tc>
          <w:tcPr>
            <w:tcW w:w="1134" w:type="dxa"/>
            <w:noWrap w:val="0"/>
            <w:vAlign w:val="center"/>
          </w:tcPr>
          <w:p w14:paraId="3FE4EC3D">
            <w:pPr>
              <w:pStyle w:val="426"/>
              <w:spacing w:line="560" w:lineRule="exact"/>
              <w:jc w:val="center"/>
              <w:rPr>
                <w:rFonts w:ascii="仿宋_GB2312" w:hAnsi="仿宋_GB2312"/>
                <w:color w:val="000000"/>
                <w:sz w:val="24"/>
                <w:highlight w:val="none"/>
              </w:rPr>
            </w:pPr>
          </w:p>
        </w:tc>
        <w:tc>
          <w:tcPr>
            <w:tcW w:w="992" w:type="dxa"/>
            <w:noWrap w:val="0"/>
            <w:vAlign w:val="top"/>
          </w:tcPr>
          <w:p w14:paraId="5B700707">
            <w:pPr>
              <w:pStyle w:val="426"/>
              <w:widowControl/>
              <w:spacing w:line="560" w:lineRule="exact"/>
              <w:jc w:val="center"/>
              <w:rPr>
                <w:rFonts w:ascii="仿宋_GB2312" w:hAnsi="仿宋_GB2312"/>
                <w:color w:val="000000"/>
                <w:sz w:val="24"/>
                <w:highlight w:val="none"/>
              </w:rPr>
            </w:pPr>
          </w:p>
        </w:tc>
        <w:tc>
          <w:tcPr>
            <w:tcW w:w="1541" w:type="dxa"/>
            <w:noWrap w:val="0"/>
            <w:vAlign w:val="center"/>
          </w:tcPr>
          <w:p w14:paraId="20315F2F">
            <w:pPr>
              <w:pStyle w:val="426"/>
              <w:spacing w:line="560" w:lineRule="exact"/>
              <w:jc w:val="center"/>
              <w:rPr>
                <w:rFonts w:ascii="仿宋_GB2312" w:hAnsi="仿宋_GB2312"/>
                <w:color w:val="000000"/>
                <w:sz w:val="24"/>
                <w:highlight w:val="none"/>
              </w:rPr>
            </w:pPr>
          </w:p>
        </w:tc>
        <w:tc>
          <w:tcPr>
            <w:tcW w:w="991" w:type="dxa"/>
            <w:noWrap w:val="0"/>
            <w:vAlign w:val="center"/>
          </w:tcPr>
          <w:p w14:paraId="13CECDEA">
            <w:pPr>
              <w:pStyle w:val="426"/>
              <w:spacing w:line="560" w:lineRule="exact"/>
              <w:jc w:val="center"/>
              <w:rPr>
                <w:rFonts w:ascii="仿宋_GB2312" w:hAnsi="仿宋_GB2312"/>
                <w:color w:val="000000"/>
                <w:sz w:val="24"/>
                <w:highlight w:val="none"/>
              </w:rPr>
            </w:pPr>
          </w:p>
        </w:tc>
      </w:tr>
      <w:tr w14:paraId="372BE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6" w:hRule="atLeast"/>
        </w:trPr>
        <w:tc>
          <w:tcPr>
            <w:tcW w:w="654" w:type="dxa"/>
            <w:noWrap w:val="0"/>
            <w:vAlign w:val="top"/>
          </w:tcPr>
          <w:p w14:paraId="6EC3E1A8">
            <w:pPr>
              <w:pStyle w:val="426"/>
              <w:widowControl/>
              <w:spacing w:line="560" w:lineRule="exact"/>
              <w:jc w:val="center"/>
              <w:rPr>
                <w:rFonts w:ascii="宋体" w:hAnsi="宋体"/>
                <w:color w:val="000000"/>
                <w:sz w:val="28"/>
                <w:szCs w:val="28"/>
                <w:highlight w:val="none"/>
              </w:rPr>
            </w:pPr>
            <w:r>
              <w:rPr>
                <w:rFonts w:hint="eastAsia" w:ascii="宋体" w:hAnsi="宋体"/>
                <w:color w:val="000000"/>
                <w:sz w:val="28"/>
                <w:szCs w:val="28"/>
                <w:highlight w:val="none"/>
              </w:rPr>
              <w:t>2</w:t>
            </w:r>
          </w:p>
        </w:tc>
        <w:tc>
          <w:tcPr>
            <w:tcW w:w="3673" w:type="dxa"/>
            <w:gridSpan w:val="2"/>
            <w:noWrap w:val="0"/>
            <w:vAlign w:val="top"/>
          </w:tcPr>
          <w:p w14:paraId="776BDC2C">
            <w:pPr>
              <w:pStyle w:val="426"/>
              <w:widowControl/>
              <w:spacing w:line="560" w:lineRule="exact"/>
              <w:jc w:val="center"/>
              <w:rPr>
                <w:rFonts w:hint="eastAsia" w:ascii="仿宋_GB2312" w:hAnsi="仿宋_GB2312"/>
                <w:color w:val="000000"/>
                <w:sz w:val="24"/>
                <w:highlight w:val="none"/>
              </w:rPr>
            </w:pPr>
          </w:p>
        </w:tc>
        <w:tc>
          <w:tcPr>
            <w:tcW w:w="1134" w:type="dxa"/>
            <w:noWrap w:val="0"/>
            <w:vAlign w:val="center"/>
          </w:tcPr>
          <w:p w14:paraId="1F7390C1">
            <w:pPr>
              <w:pStyle w:val="426"/>
              <w:spacing w:line="560" w:lineRule="exact"/>
              <w:jc w:val="center"/>
              <w:rPr>
                <w:rFonts w:ascii="仿宋_GB2312" w:hAnsi="仿宋_GB2312"/>
                <w:color w:val="000000"/>
                <w:sz w:val="24"/>
                <w:highlight w:val="none"/>
              </w:rPr>
            </w:pPr>
          </w:p>
        </w:tc>
        <w:tc>
          <w:tcPr>
            <w:tcW w:w="992" w:type="dxa"/>
            <w:noWrap w:val="0"/>
            <w:vAlign w:val="top"/>
          </w:tcPr>
          <w:p w14:paraId="5825E9F0">
            <w:pPr>
              <w:pStyle w:val="426"/>
              <w:widowControl/>
              <w:spacing w:line="560" w:lineRule="exact"/>
              <w:jc w:val="center"/>
              <w:rPr>
                <w:rFonts w:ascii="仿宋_GB2312" w:hAnsi="仿宋_GB2312"/>
                <w:color w:val="000000"/>
                <w:sz w:val="24"/>
                <w:highlight w:val="none"/>
              </w:rPr>
            </w:pPr>
          </w:p>
        </w:tc>
        <w:tc>
          <w:tcPr>
            <w:tcW w:w="1541" w:type="dxa"/>
            <w:noWrap w:val="0"/>
            <w:vAlign w:val="center"/>
          </w:tcPr>
          <w:p w14:paraId="41C6EE33">
            <w:pPr>
              <w:pStyle w:val="426"/>
              <w:spacing w:line="560" w:lineRule="exact"/>
              <w:jc w:val="center"/>
              <w:rPr>
                <w:rFonts w:ascii="仿宋_GB2312" w:hAnsi="仿宋_GB2312"/>
                <w:color w:val="000000"/>
                <w:sz w:val="24"/>
                <w:highlight w:val="none"/>
              </w:rPr>
            </w:pPr>
          </w:p>
        </w:tc>
        <w:tc>
          <w:tcPr>
            <w:tcW w:w="991" w:type="dxa"/>
            <w:noWrap w:val="0"/>
            <w:vAlign w:val="center"/>
          </w:tcPr>
          <w:p w14:paraId="1F3EC050">
            <w:pPr>
              <w:pStyle w:val="426"/>
              <w:spacing w:line="560" w:lineRule="exact"/>
              <w:jc w:val="center"/>
              <w:rPr>
                <w:rFonts w:ascii="仿宋_GB2312" w:hAnsi="仿宋_GB2312"/>
                <w:color w:val="000000"/>
                <w:sz w:val="24"/>
                <w:highlight w:val="none"/>
              </w:rPr>
            </w:pPr>
          </w:p>
        </w:tc>
      </w:tr>
      <w:tr w14:paraId="1FE71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 w:hRule="atLeast"/>
        </w:trPr>
        <w:tc>
          <w:tcPr>
            <w:tcW w:w="654" w:type="dxa"/>
            <w:noWrap w:val="0"/>
            <w:vAlign w:val="top"/>
          </w:tcPr>
          <w:p w14:paraId="5B2391B9">
            <w:pPr>
              <w:pStyle w:val="426"/>
              <w:widowControl/>
              <w:spacing w:line="560" w:lineRule="exact"/>
              <w:jc w:val="center"/>
              <w:rPr>
                <w:rFonts w:ascii="宋体" w:hAnsi="宋体"/>
                <w:color w:val="000000"/>
                <w:sz w:val="28"/>
                <w:szCs w:val="28"/>
                <w:highlight w:val="none"/>
              </w:rPr>
            </w:pPr>
            <w:r>
              <w:rPr>
                <w:rFonts w:hint="eastAsia" w:ascii="宋体" w:hAnsi="宋体"/>
                <w:color w:val="000000"/>
                <w:sz w:val="28"/>
                <w:szCs w:val="28"/>
                <w:highlight w:val="none"/>
              </w:rPr>
              <w:t>3</w:t>
            </w:r>
          </w:p>
        </w:tc>
        <w:tc>
          <w:tcPr>
            <w:tcW w:w="3673" w:type="dxa"/>
            <w:gridSpan w:val="2"/>
            <w:noWrap w:val="0"/>
            <w:vAlign w:val="top"/>
          </w:tcPr>
          <w:p w14:paraId="471114F7">
            <w:pPr>
              <w:pStyle w:val="426"/>
              <w:widowControl/>
              <w:spacing w:line="560" w:lineRule="exact"/>
              <w:jc w:val="center"/>
              <w:rPr>
                <w:rFonts w:hint="eastAsia" w:ascii="仿宋_GB2312" w:hAnsi="仿宋_GB2312"/>
                <w:color w:val="000000"/>
                <w:sz w:val="24"/>
                <w:highlight w:val="none"/>
              </w:rPr>
            </w:pPr>
          </w:p>
        </w:tc>
        <w:tc>
          <w:tcPr>
            <w:tcW w:w="1134" w:type="dxa"/>
            <w:noWrap w:val="0"/>
            <w:vAlign w:val="center"/>
          </w:tcPr>
          <w:p w14:paraId="79B47DB4">
            <w:pPr>
              <w:pStyle w:val="426"/>
              <w:spacing w:line="560" w:lineRule="exact"/>
              <w:jc w:val="center"/>
              <w:rPr>
                <w:rFonts w:ascii="仿宋_GB2312" w:hAnsi="仿宋_GB2312"/>
                <w:color w:val="000000"/>
                <w:sz w:val="24"/>
                <w:highlight w:val="none"/>
              </w:rPr>
            </w:pPr>
          </w:p>
        </w:tc>
        <w:tc>
          <w:tcPr>
            <w:tcW w:w="992" w:type="dxa"/>
            <w:noWrap w:val="0"/>
            <w:vAlign w:val="top"/>
          </w:tcPr>
          <w:p w14:paraId="6AA3BEC4">
            <w:pPr>
              <w:pStyle w:val="426"/>
              <w:widowControl/>
              <w:spacing w:line="560" w:lineRule="exact"/>
              <w:jc w:val="center"/>
              <w:rPr>
                <w:rFonts w:ascii="仿宋_GB2312" w:hAnsi="仿宋_GB2312"/>
                <w:color w:val="000000"/>
                <w:sz w:val="24"/>
                <w:highlight w:val="none"/>
              </w:rPr>
            </w:pPr>
          </w:p>
        </w:tc>
        <w:tc>
          <w:tcPr>
            <w:tcW w:w="1541" w:type="dxa"/>
            <w:noWrap w:val="0"/>
            <w:vAlign w:val="center"/>
          </w:tcPr>
          <w:p w14:paraId="2BA764D2">
            <w:pPr>
              <w:pStyle w:val="426"/>
              <w:spacing w:line="560" w:lineRule="exact"/>
              <w:jc w:val="center"/>
              <w:rPr>
                <w:rFonts w:ascii="仿宋_GB2312" w:hAnsi="仿宋_GB2312"/>
                <w:color w:val="000000"/>
                <w:sz w:val="24"/>
                <w:highlight w:val="none"/>
              </w:rPr>
            </w:pPr>
          </w:p>
        </w:tc>
        <w:tc>
          <w:tcPr>
            <w:tcW w:w="991" w:type="dxa"/>
            <w:noWrap w:val="0"/>
            <w:vAlign w:val="center"/>
          </w:tcPr>
          <w:p w14:paraId="025CA2F5">
            <w:pPr>
              <w:pStyle w:val="426"/>
              <w:spacing w:line="560" w:lineRule="exact"/>
              <w:jc w:val="center"/>
              <w:rPr>
                <w:rFonts w:ascii="仿宋_GB2312" w:hAnsi="仿宋_GB2312"/>
                <w:color w:val="000000"/>
                <w:sz w:val="24"/>
                <w:highlight w:val="none"/>
              </w:rPr>
            </w:pPr>
          </w:p>
        </w:tc>
      </w:tr>
      <w:tr w14:paraId="0BE30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 w:hRule="atLeast"/>
        </w:trPr>
        <w:tc>
          <w:tcPr>
            <w:tcW w:w="654" w:type="dxa"/>
            <w:noWrap w:val="0"/>
            <w:vAlign w:val="top"/>
          </w:tcPr>
          <w:p w14:paraId="79D932F2">
            <w:pPr>
              <w:pStyle w:val="426"/>
              <w:widowControl/>
              <w:spacing w:line="560" w:lineRule="exact"/>
              <w:jc w:val="center"/>
              <w:rPr>
                <w:rFonts w:ascii="宋体" w:hAnsi="宋体"/>
                <w:color w:val="000000"/>
                <w:sz w:val="28"/>
                <w:szCs w:val="28"/>
                <w:highlight w:val="none"/>
              </w:rPr>
            </w:pPr>
            <w:r>
              <w:rPr>
                <w:rFonts w:hint="eastAsia" w:ascii="宋体" w:hAnsi="宋体"/>
                <w:color w:val="000000"/>
                <w:sz w:val="28"/>
                <w:szCs w:val="28"/>
                <w:highlight w:val="none"/>
              </w:rPr>
              <w:t>4</w:t>
            </w:r>
          </w:p>
        </w:tc>
        <w:tc>
          <w:tcPr>
            <w:tcW w:w="3673" w:type="dxa"/>
            <w:gridSpan w:val="2"/>
            <w:noWrap w:val="0"/>
            <w:vAlign w:val="top"/>
          </w:tcPr>
          <w:p w14:paraId="559E2C1B">
            <w:pPr>
              <w:pStyle w:val="426"/>
              <w:widowControl/>
              <w:spacing w:line="560" w:lineRule="exact"/>
              <w:jc w:val="center"/>
              <w:rPr>
                <w:rFonts w:hint="eastAsia" w:ascii="仿宋_GB2312" w:hAnsi="仿宋_GB2312"/>
                <w:color w:val="000000"/>
                <w:sz w:val="24"/>
                <w:highlight w:val="none"/>
              </w:rPr>
            </w:pPr>
          </w:p>
        </w:tc>
        <w:tc>
          <w:tcPr>
            <w:tcW w:w="1134" w:type="dxa"/>
            <w:noWrap w:val="0"/>
            <w:vAlign w:val="center"/>
          </w:tcPr>
          <w:p w14:paraId="16B582D3">
            <w:pPr>
              <w:pStyle w:val="426"/>
              <w:spacing w:line="560" w:lineRule="exact"/>
              <w:jc w:val="center"/>
              <w:rPr>
                <w:rFonts w:ascii="仿宋_GB2312" w:hAnsi="仿宋_GB2312"/>
                <w:color w:val="000000"/>
                <w:sz w:val="24"/>
                <w:highlight w:val="none"/>
              </w:rPr>
            </w:pPr>
          </w:p>
        </w:tc>
        <w:tc>
          <w:tcPr>
            <w:tcW w:w="992" w:type="dxa"/>
            <w:noWrap w:val="0"/>
            <w:vAlign w:val="top"/>
          </w:tcPr>
          <w:p w14:paraId="1374F01C">
            <w:pPr>
              <w:pStyle w:val="426"/>
              <w:widowControl/>
              <w:spacing w:line="560" w:lineRule="exact"/>
              <w:jc w:val="center"/>
              <w:rPr>
                <w:rFonts w:ascii="仿宋_GB2312" w:hAnsi="仿宋_GB2312"/>
                <w:color w:val="000000"/>
                <w:sz w:val="24"/>
                <w:highlight w:val="none"/>
              </w:rPr>
            </w:pPr>
          </w:p>
        </w:tc>
        <w:tc>
          <w:tcPr>
            <w:tcW w:w="1541" w:type="dxa"/>
            <w:noWrap w:val="0"/>
            <w:vAlign w:val="center"/>
          </w:tcPr>
          <w:p w14:paraId="7BEA3DE2">
            <w:pPr>
              <w:pStyle w:val="426"/>
              <w:spacing w:line="560" w:lineRule="exact"/>
              <w:jc w:val="center"/>
              <w:rPr>
                <w:rFonts w:ascii="仿宋_GB2312" w:hAnsi="仿宋_GB2312"/>
                <w:color w:val="000000"/>
                <w:sz w:val="24"/>
                <w:highlight w:val="none"/>
              </w:rPr>
            </w:pPr>
          </w:p>
        </w:tc>
        <w:tc>
          <w:tcPr>
            <w:tcW w:w="991" w:type="dxa"/>
            <w:noWrap w:val="0"/>
            <w:vAlign w:val="center"/>
          </w:tcPr>
          <w:p w14:paraId="7DCE77D6">
            <w:pPr>
              <w:pStyle w:val="426"/>
              <w:spacing w:line="560" w:lineRule="exact"/>
              <w:jc w:val="center"/>
              <w:rPr>
                <w:rFonts w:ascii="仿宋_GB2312" w:hAnsi="仿宋_GB2312"/>
                <w:color w:val="000000"/>
                <w:sz w:val="24"/>
                <w:highlight w:val="none"/>
              </w:rPr>
            </w:pPr>
          </w:p>
        </w:tc>
      </w:tr>
      <w:tr w14:paraId="3956A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 w:hRule="atLeast"/>
        </w:trPr>
        <w:tc>
          <w:tcPr>
            <w:tcW w:w="654" w:type="dxa"/>
            <w:noWrap w:val="0"/>
            <w:vAlign w:val="top"/>
          </w:tcPr>
          <w:p w14:paraId="69588578">
            <w:pPr>
              <w:pStyle w:val="426"/>
              <w:widowControl/>
              <w:spacing w:line="560" w:lineRule="exact"/>
              <w:jc w:val="center"/>
              <w:rPr>
                <w:rFonts w:ascii="宋体" w:hAnsi="宋体"/>
                <w:color w:val="000000"/>
                <w:sz w:val="28"/>
                <w:szCs w:val="28"/>
                <w:highlight w:val="none"/>
              </w:rPr>
            </w:pPr>
            <w:r>
              <w:rPr>
                <w:rFonts w:hint="eastAsia" w:ascii="宋体" w:hAnsi="宋体"/>
                <w:color w:val="000000"/>
                <w:sz w:val="28"/>
                <w:szCs w:val="28"/>
                <w:highlight w:val="none"/>
              </w:rPr>
              <w:t>5</w:t>
            </w:r>
          </w:p>
        </w:tc>
        <w:tc>
          <w:tcPr>
            <w:tcW w:w="3673" w:type="dxa"/>
            <w:gridSpan w:val="2"/>
            <w:noWrap w:val="0"/>
            <w:vAlign w:val="top"/>
          </w:tcPr>
          <w:p w14:paraId="2FD97DEB">
            <w:pPr>
              <w:pStyle w:val="426"/>
              <w:widowControl/>
              <w:spacing w:line="560" w:lineRule="exact"/>
              <w:jc w:val="center"/>
              <w:rPr>
                <w:rFonts w:hint="eastAsia" w:ascii="仿宋_GB2312" w:hAnsi="仿宋_GB2312"/>
                <w:color w:val="000000"/>
                <w:sz w:val="24"/>
                <w:highlight w:val="none"/>
              </w:rPr>
            </w:pPr>
          </w:p>
        </w:tc>
        <w:tc>
          <w:tcPr>
            <w:tcW w:w="1134" w:type="dxa"/>
            <w:noWrap w:val="0"/>
            <w:vAlign w:val="center"/>
          </w:tcPr>
          <w:p w14:paraId="0BEF7D3B">
            <w:pPr>
              <w:pStyle w:val="426"/>
              <w:spacing w:line="560" w:lineRule="exact"/>
              <w:jc w:val="center"/>
              <w:rPr>
                <w:rFonts w:ascii="仿宋_GB2312" w:hAnsi="仿宋_GB2312"/>
                <w:color w:val="000000"/>
                <w:sz w:val="24"/>
                <w:highlight w:val="none"/>
              </w:rPr>
            </w:pPr>
          </w:p>
        </w:tc>
        <w:tc>
          <w:tcPr>
            <w:tcW w:w="992" w:type="dxa"/>
            <w:noWrap w:val="0"/>
            <w:vAlign w:val="top"/>
          </w:tcPr>
          <w:p w14:paraId="681AA08F">
            <w:pPr>
              <w:pStyle w:val="426"/>
              <w:widowControl/>
              <w:spacing w:line="560" w:lineRule="exact"/>
              <w:jc w:val="center"/>
              <w:rPr>
                <w:rFonts w:ascii="仿宋_GB2312" w:hAnsi="仿宋_GB2312"/>
                <w:color w:val="000000"/>
                <w:sz w:val="24"/>
                <w:highlight w:val="none"/>
              </w:rPr>
            </w:pPr>
          </w:p>
        </w:tc>
        <w:tc>
          <w:tcPr>
            <w:tcW w:w="1541" w:type="dxa"/>
            <w:noWrap w:val="0"/>
            <w:vAlign w:val="center"/>
          </w:tcPr>
          <w:p w14:paraId="735BCFEC">
            <w:pPr>
              <w:pStyle w:val="426"/>
              <w:spacing w:line="560" w:lineRule="exact"/>
              <w:jc w:val="center"/>
              <w:rPr>
                <w:rFonts w:ascii="仿宋_GB2312" w:hAnsi="仿宋_GB2312"/>
                <w:color w:val="000000"/>
                <w:sz w:val="24"/>
                <w:highlight w:val="none"/>
              </w:rPr>
            </w:pPr>
          </w:p>
        </w:tc>
        <w:tc>
          <w:tcPr>
            <w:tcW w:w="991" w:type="dxa"/>
            <w:noWrap w:val="0"/>
            <w:vAlign w:val="center"/>
          </w:tcPr>
          <w:p w14:paraId="6A3316AF">
            <w:pPr>
              <w:pStyle w:val="426"/>
              <w:spacing w:line="560" w:lineRule="exact"/>
              <w:jc w:val="center"/>
              <w:rPr>
                <w:rFonts w:ascii="仿宋_GB2312" w:hAnsi="仿宋_GB2312"/>
                <w:color w:val="000000"/>
                <w:sz w:val="24"/>
                <w:highlight w:val="none"/>
              </w:rPr>
            </w:pPr>
          </w:p>
        </w:tc>
      </w:tr>
      <w:tr w14:paraId="656C7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trPr>
        <w:tc>
          <w:tcPr>
            <w:tcW w:w="654" w:type="dxa"/>
            <w:noWrap w:val="0"/>
            <w:vAlign w:val="top"/>
          </w:tcPr>
          <w:p w14:paraId="3A2873A2">
            <w:pPr>
              <w:pStyle w:val="426"/>
              <w:widowControl/>
              <w:spacing w:line="560" w:lineRule="exact"/>
              <w:rPr>
                <w:rFonts w:ascii="仿宋_GB2312" w:hAnsi="仿宋_GB2312"/>
                <w:color w:val="000000"/>
                <w:sz w:val="28"/>
                <w:szCs w:val="28"/>
                <w:highlight w:val="none"/>
              </w:rPr>
            </w:pPr>
            <w:r>
              <w:rPr>
                <w:rFonts w:ascii="仿宋_GB2312" w:eastAsia="仿宋_GB2312"/>
                <w:color w:val="000000"/>
                <w:sz w:val="28"/>
                <w:szCs w:val="28"/>
                <w:highlight w:val="none"/>
              </w:rPr>
              <w:t>…</w:t>
            </w:r>
          </w:p>
        </w:tc>
        <w:tc>
          <w:tcPr>
            <w:tcW w:w="3673" w:type="dxa"/>
            <w:gridSpan w:val="2"/>
            <w:noWrap w:val="0"/>
            <w:vAlign w:val="top"/>
          </w:tcPr>
          <w:p w14:paraId="67635FE3">
            <w:pPr>
              <w:pStyle w:val="426"/>
              <w:widowControl/>
              <w:spacing w:line="560" w:lineRule="exact"/>
              <w:jc w:val="center"/>
              <w:rPr>
                <w:rFonts w:ascii="仿宋_GB2312" w:hAnsi="仿宋_GB2312"/>
                <w:color w:val="000000"/>
                <w:sz w:val="24"/>
                <w:highlight w:val="none"/>
              </w:rPr>
            </w:pPr>
          </w:p>
        </w:tc>
        <w:tc>
          <w:tcPr>
            <w:tcW w:w="1134" w:type="dxa"/>
            <w:noWrap w:val="0"/>
            <w:vAlign w:val="center"/>
          </w:tcPr>
          <w:p w14:paraId="4563881C">
            <w:pPr>
              <w:pStyle w:val="426"/>
              <w:spacing w:line="560" w:lineRule="exact"/>
              <w:jc w:val="center"/>
              <w:rPr>
                <w:rFonts w:ascii="仿宋_GB2312" w:hAnsi="仿宋_GB2312"/>
                <w:color w:val="000000"/>
                <w:sz w:val="24"/>
                <w:highlight w:val="none"/>
              </w:rPr>
            </w:pPr>
          </w:p>
        </w:tc>
        <w:tc>
          <w:tcPr>
            <w:tcW w:w="992" w:type="dxa"/>
            <w:noWrap w:val="0"/>
            <w:vAlign w:val="top"/>
          </w:tcPr>
          <w:p w14:paraId="0EBAA58D">
            <w:pPr>
              <w:pStyle w:val="426"/>
              <w:widowControl/>
              <w:spacing w:line="560" w:lineRule="exact"/>
              <w:jc w:val="center"/>
              <w:rPr>
                <w:rFonts w:ascii="仿宋_GB2312" w:hAnsi="仿宋_GB2312"/>
                <w:color w:val="000000"/>
                <w:sz w:val="24"/>
                <w:highlight w:val="none"/>
              </w:rPr>
            </w:pPr>
          </w:p>
        </w:tc>
        <w:tc>
          <w:tcPr>
            <w:tcW w:w="1541" w:type="dxa"/>
            <w:noWrap w:val="0"/>
            <w:vAlign w:val="center"/>
          </w:tcPr>
          <w:p w14:paraId="43B17DC5">
            <w:pPr>
              <w:pStyle w:val="426"/>
              <w:spacing w:line="560" w:lineRule="exact"/>
              <w:jc w:val="center"/>
              <w:rPr>
                <w:rFonts w:ascii="仿宋_GB2312" w:hAnsi="仿宋_GB2312"/>
                <w:color w:val="000000"/>
                <w:sz w:val="24"/>
                <w:highlight w:val="none"/>
              </w:rPr>
            </w:pPr>
          </w:p>
        </w:tc>
        <w:tc>
          <w:tcPr>
            <w:tcW w:w="991" w:type="dxa"/>
            <w:noWrap w:val="0"/>
            <w:vAlign w:val="center"/>
          </w:tcPr>
          <w:p w14:paraId="31CB8847">
            <w:pPr>
              <w:pStyle w:val="426"/>
              <w:spacing w:line="560" w:lineRule="exact"/>
              <w:jc w:val="center"/>
              <w:rPr>
                <w:rFonts w:ascii="仿宋_GB2312" w:hAnsi="仿宋_GB2312"/>
                <w:color w:val="000000"/>
                <w:sz w:val="24"/>
                <w:highlight w:val="none"/>
              </w:rPr>
            </w:pPr>
          </w:p>
        </w:tc>
      </w:tr>
      <w:tr w14:paraId="746D1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66" w:hRule="atLeast"/>
        </w:trPr>
        <w:tc>
          <w:tcPr>
            <w:tcW w:w="2061" w:type="dxa"/>
            <w:gridSpan w:val="2"/>
            <w:noWrap w:val="0"/>
            <w:vAlign w:val="center"/>
          </w:tcPr>
          <w:p w14:paraId="74B904AC">
            <w:pPr>
              <w:pStyle w:val="426"/>
              <w:spacing w:line="500" w:lineRule="exact"/>
              <w:jc w:val="center"/>
              <w:rPr>
                <w:rFonts w:ascii="宋体" w:hAnsi="宋体"/>
                <w:b/>
                <w:bCs/>
                <w:color w:val="000000"/>
                <w:sz w:val="24"/>
                <w:highlight w:val="none"/>
              </w:rPr>
            </w:pPr>
            <w:r>
              <w:rPr>
                <w:rFonts w:hint="eastAsia" w:ascii="宋体" w:hAnsi="宋体"/>
                <w:b/>
                <w:bCs/>
                <w:color w:val="000000"/>
                <w:sz w:val="28"/>
                <w:szCs w:val="28"/>
                <w:highlight w:val="none"/>
              </w:rPr>
              <w:t>投标总报价</w:t>
            </w:r>
          </w:p>
        </w:tc>
        <w:tc>
          <w:tcPr>
            <w:tcW w:w="6924" w:type="dxa"/>
            <w:gridSpan w:val="5"/>
            <w:noWrap w:val="0"/>
            <w:vAlign w:val="center"/>
          </w:tcPr>
          <w:p w14:paraId="28A9DCA1">
            <w:pPr>
              <w:pStyle w:val="426"/>
              <w:spacing w:line="500" w:lineRule="exact"/>
              <w:rPr>
                <w:rFonts w:hint="eastAsia" w:ascii="宋体" w:hAnsi="宋体"/>
                <w:b/>
                <w:bCs/>
                <w:color w:val="000000"/>
                <w:sz w:val="24"/>
                <w:highlight w:val="none"/>
              </w:rPr>
            </w:pPr>
            <w:r>
              <w:rPr>
                <w:rFonts w:hint="eastAsia" w:ascii="宋体" w:hAnsi="宋体"/>
                <w:b/>
                <w:bCs/>
                <w:color w:val="000000"/>
                <w:sz w:val="24"/>
                <w:highlight w:val="none"/>
              </w:rPr>
              <w:t>￥</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p>
          <w:p w14:paraId="673BE262">
            <w:pPr>
              <w:pStyle w:val="426"/>
              <w:spacing w:line="500" w:lineRule="exact"/>
              <w:rPr>
                <w:rFonts w:hint="eastAsia" w:ascii="宋体" w:hAnsi="宋体"/>
                <w:b/>
                <w:bCs/>
                <w:color w:val="000000"/>
                <w:sz w:val="24"/>
                <w:highlight w:val="none"/>
              </w:rPr>
            </w:pPr>
            <w:r>
              <w:rPr>
                <w:rFonts w:hint="eastAsia" w:ascii="宋体" w:hAnsi="宋体"/>
                <w:b/>
                <w:bCs/>
                <w:color w:val="000000"/>
                <w:sz w:val="24"/>
                <w:highlight w:val="none"/>
              </w:rPr>
              <w:t>人民币（大写）：</w:t>
            </w:r>
            <w:r>
              <w:rPr>
                <w:rFonts w:hint="eastAsia" w:ascii="宋体" w:hAnsi="宋体"/>
                <w:b/>
                <w:bCs/>
                <w:color w:val="000000"/>
                <w:sz w:val="24"/>
                <w:highlight w:val="none"/>
                <w:u w:val="single"/>
              </w:rPr>
              <w:t xml:space="preserve"> </w:t>
            </w:r>
            <w:r>
              <w:rPr>
                <w:rFonts w:ascii="宋体" w:hAnsi="宋体"/>
                <w:b/>
                <w:bCs/>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仟     </w:t>
            </w:r>
            <w:r>
              <w:rPr>
                <w:rFonts w:hint="eastAsia" w:ascii="宋体" w:hAnsi="宋体"/>
                <w:bCs/>
                <w:color w:val="000000"/>
                <w:sz w:val="24"/>
                <w:highlight w:val="none"/>
              </w:rPr>
              <w:t>佰</w:t>
            </w:r>
            <w:r>
              <w:rPr>
                <w:rFonts w:hint="eastAsia" w:ascii="宋体" w:hAnsi="宋体"/>
                <w:color w:val="000000"/>
                <w:sz w:val="24"/>
                <w:highlight w:val="none"/>
                <w:u w:val="single"/>
              </w:rPr>
              <w:t xml:space="preserve">    </w:t>
            </w:r>
            <w:r>
              <w:rPr>
                <w:rFonts w:hint="eastAsia" w:ascii="宋体" w:hAnsi="宋体"/>
                <w:bCs/>
                <w:color w:val="000000"/>
                <w:sz w:val="24"/>
                <w:highlight w:val="none"/>
              </w:rPr>
              <w:t>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 万</w:t>
            </w:r>
            <w:r>
              <w:rPr>
                <w:rFonts w:hint="eastAsia" w:ascii="宋体" w:hAnsi="宋体"/>
                <w:bCs/>
                <w:color w:val="000000"/>
                <w:sz w:val="24"/>
                <w:highlight w:val="none"/>
                <w:u w:val="single"/>
              </w:rPr>
              <w:t xml:space="preserve">    </w:t>
            </w:r>
            <w:r>
              <w:rPr>
                <w:rFonts w:hint="eastAsia" w:ascii="宋体" w:hAnsi="宋体"/>
                <w:bCs/>
                <w:color w:val="000000"/>
                <w:sz w:val="24"/>
                <w:highlight w:val="none"/>
              </w:rPr>
              <w:t>仟</w:t>
            </w:r>
            <w:r>
              <w:rPr>
                <w:rFonts w:hint="eastAsia" w:ascii="宋体" w:hAnsi="宋体"/>
                <w:color w:val="000000"/>
                <w:sz w:val="24"/>
                <w:highlight w:val="none"/>
                <w:u w:val="single"/>
              </w:rPr>
              <w:t xml:space="preserve">      </w:t>
            </w:r>
            <w:r>
              <w:rPr>
                <w:rFonts w:hint="eastAsia" w:ascii="宋体" w:hAnsi="宋体"/>
                <w:bCs/>
                <w:color w:val="000000"/>
                <w:sz w:val="24"/>
                <w:highlight w:val="none"/>
              </w:rPr>
              <w:t>佰</w:t>
            </w:r>
            <w:r>
              <w:rPr>
                <w:rFonts w:hint="eastAsia" w:ascii="宋体" w:hAnsi="宋体"/>
                <w:color w:val="000000"/>
                <w:sz w:val="24"/>
                <w:highlight w:val="none"/>
                <w:u w:val="single"/>
              </w:rPr>
              <w:t xml:space="preserve">      </w:t>
            </w:r>
            <w:r>
              <w:rPr>
                <w:rFonts w:hint="eastAsia" w:ascii="宋体" w:hAnsi="宋体"/>
                <w:bCs/>
                <w:color w:val="000000"/>
                <w:sz w:val="24"/>
                <w:highlight w:val="none"/>
              </w:rPr>
              <w:t>拾</w:t>
            </w:r>
            <w:r>
              <w:rPr>
                <w:rFonts w:hint="eastAsia" w:ascii="宋体" w:hAnsi="宋体"/>
                <w:color w:val="000000"/>
                <w:sz w:val="24"/>
                <w:highlight w:val="none"/>
                <w:u w:val="single"/>
              </w:rPr>
              <w:t xml:space="preserve">     </w:t>
            </w:r>
            <w:r>
              <w:rPr>
                <w:rFonts w:hint="eastAsia" w:ascii="宋体" w:hAnsi="宋体"/>
                <w:bCs/>
                <w:color w:val="000000"/>
                <w:sz w:val="24"/>
                <w:highlight w:val="none"/>
              </w:rPr>
              <w:t>元</w:t>
            </w:r>
            <w:r>
              <w:rPr>
                <w:rFonts w:hint="eastAsia" w:ascii="宋体" w:hAnsi="宋体"/>
                <w:color w:val="000000"/>
                <w:sz w:val="24"/>
                <w:highlight w:val="none"/>
                <w:u w:val="single"/>
              </w:rPr>
              <w:t xml:space="preserve">      </w:t>
            </w:r>
            <w:r>
              <w:rPr>
                <w:rFonts w:hint="eastAsia" w:ascii="宋体" w:hAnsi="宋体"/>
                <w:bCs/>
                <w:color w:val="000000"/>
                <w:sz w:val="24"/>
                <w:highlight w:val="none"/>
              </w:rPr>
              <w:t>角</w:t>
            </w:r>
            <w:r>
              <w:rPr>
                <w:rFonts w:hint="eastAsia" w:ascii="宋体" w:hAnsi="宋体"/>
                <w:color w:val="000000"/>
                <w:sz w:val="24"/>
                <w:highlight w:val="none"/>
                <w:u w:val="single"/>
              </w:rPr>
              <w:t xml:space="preserve">      </w:t>
            </w:r>
            <w:r>
              <w:rPr>
                <w:rFonts w:hint="eastAsia" w:ascii="宋体" w:hAnsi="宋体"/>
                <w:bCs/>
                <w:color w:val="000000"/>
                <w:sz w:val="24"/>
                <w:highlight w:val="none"/>
              </w:rPr>
              <w:t>分</w:t>
            </w:r>
          </w:p>
        </w:tc>
      </w:tr>
    </w:tbl>
    <w:p w14:paraId="314B880B">
      <w:pPr>
        <w:pStyle w:val="338"/>
        <w:rPr>
          <w:rFonts w:ascii="宋体" w:hAnsi="宋体"/>
          <w:color w:val="000000"/>
          <w:sz w:val="24"/>
          <w:highlight w:val="none"/>
        </w:rPr>
      </w:pPr>
    </w:p>
    <w:p w14:paraId="3E73E016">
      <w:pPr>
        <w:pStyle w:val="329"/>
        <w:jc w:val="center"/>
        <w:rPr>
          <w:rFonts w:hint="eastAsia"/>
          <w:color w:val="000000"/>
          <w:highlight w:val="none"/>
        </w:rPr>
      </w:pPr>
      <w:r>
        <w:rPr>
          <w:rFonts w:hint="eastAsia"/>
          <w:b/>
          <w:bCs/>
          <w:color w:val="000000"/>
          <w:highlight w:val="none"/>
        </w:rPr>
        <w:br w:type="page" w:clear="all"/>
      </w:r>
    </w:p>
    <w:p w14:paraId="67BAF589">
      <w:pPr>
        <w:pStyle w:val="363"/>
        <w:numPr>
          <w:ilvl w:val="0"/>
          <w:numId w:val="4"/>
        </w:numPr>
        <w:ind w:left="0" w:firstLine="640"/>
        <w:outlineLvl w:val="1"/>
        <w:rPr>
          <w:rFonts w:hint="eastAsia"/>
          <w:b w:val="0"/>
          <w:bCs/>
          <w:color w:val="000000"/>
          <w:highlight w:val="none"/>
        </w:rPr>
      </w:pPr>
      <w:bookmarkStart w:id="154" w:name="_Toc2747"/>
      <w:bookmarkStart w:id="155" w:name="_Toc21129"/>
      <w:r>
        <w:rPr>
          <w:rFonts w:hint="eastAsia"/>
          <w:b w:val="0"/>
          <w:bCs/>
          <w:color w:val="000000"/>
          <w:highlight w:val="none"/>
        </w:rPr>
        <w:t>中小企业或残疾人福利性单位声明函</w:t>
      </w:r>
      <w:bookmarkEnd w:id="153"/>
      <w:bookmarkEnd w:id="154"/>
      <w:bookmarkEnd w:id="155"/>
    </w:p>
    <w:p w14:paraId="1CAA73A7">
      <w:pPr>
        <w:pStyle w:val="363"/>
        <w:numPr>
          <w:ilvl w:val="0"/>
          <w:numId w:val="0"/>
        </w:numPr>
        <w:jc w:val="center"/>
        <w:outlineLvl w:val="1"/>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中小微企业声明函</w:t>
      </w:r>
    </w:p>
    <w:p w14:paraId="165F0DE7">
      <w:pPr>
        <w:pStyle w:val="329"/>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（服务类项目）</w:t>
      </w:r>
    </w:p>
    <w:p w14:paraId="0BD8877D">
      <w:pPr>
        <w:spacing w:line="500" w:lineRule="exact"/>
        <w:ind w:firstLine="480"/>
        <w:rPr>
          <w:rFonts w:ascii="宋体" w:hAnsi="宋体"/>
          <w:color w:val="000000"/>
          <w:sz w:val="24"/>
          <w:szCs w:val="24"/>
          <w:highlight w:val="none"/>
        </w:rPr>
      </w:pPr>
    </w:p>
    <w:p w14:paraId="12623F56">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本公司（联合体）郑重声明，根据《政府采购促进中小企业发展管理办法》(财库</w:t>
      </w:r>
      <w:r>
        <w:rPr>
          <w:rFonts w:hint="eastAsia" w:ascii="Times New Roman" w:hAnsi="Times New Roman"/>
          <w:color w:val="000000"/>
          <w:sz w:val="24"/>
          <w:szCs w:val="24"/>
          <w:highlight w:val="none"/>
        </w:rPr>
        <w:t>〔2020〕</w:t>
      </w:r>
      <w:r>
        <w:rPr>
          <w:rFonts w:hint="eastAsia" w:ascii="宋体" w:hAnsi="宋体"/>
          <w:color w:val="000000"/>
          <w:sz w:val="24"/>
          <w:szCs w:val="24"/>
          <w:highlight w:val="none"/>
        </w:rPr>
        <w:t>46号)的规定，本公司（联合体）参加</w:t>
      </w:r>
      <w:r>
        <w:rPr>
          <w:rFonts w:hint="eastAsia" w:ascii="宋体" w:hAnsi="宋体"/>
          <w:color w:val="000000"/>
          <w:sz w:val="24"/>
          <w:szCs w:val="24"/>
          <w:highlight w:val="none"/>
          <w:u w:val="single"/>
        </w:rPr>
        <w:t xml:space="preserve"> 单位名称 </w:t>
      </w:r>
      <w:r>
        <w:rPr>
          <w:rFonts w:hint="eastAsia" w:ascii="宋体" w:hAnsi="宋体"/>
          <w:color w:val="000000"/>
          <w:sz w:val="24"/>
          <w:szCs w:val="24"/>
          <w:highlight w:val="none"/>
        </w:rPr>
        <w:t xml:space="preserve"> 的</w:t>
      </w:r>
      <w:r>
        <w:rPr>
          <w:rFonts w:hint="eastAsia" w:ascii="宋体" w:hAnsi="宋体"/>
          <w:color w:val="000000"/>
          <w:sz w:val="24"/>
          <w:szCs w:val="24"/>
          <w:highlight w:val="none"/>
          <w:u w:val="single"/>
        </w:rPr>
        <w:t>（项目名称）</w:t>
      </w:r>
      <w:r>
        <w:rPr>
          <w:rFonts w:hint="eastAsia" w:ascii="宋体" w:hAnsi="宋体"/>
          <w:color w:val="000000"/>
          <w:sz w:val="24"/>
          <w:szCs w:val="24"/>
          <w:highlight w:val="none"/>
        </w:rPr>
        <w:t xml:space="preserve"> 采购活动，服务全部由符合政策的中小微企业承接。相关企业（含联合体中的中小微企业、签订采购包意向协议的中小微企业）的具体情况如下：</w:t>
      </w:r>
    </w:p>
    <w:p w14:paraId="76D57BAE">
      <w:pPr>
        <w:spacing w:line="500" w:lineRule="exact"/>
        <w:ind w:firstLine="480"/>
        <w:rPr>
          <w:rFonts w:hint="eastAsia" w:ascii="宋体" w:hAnsi="宋体"/>
          <w:i/>
          <w:color w:val="000000"/>
          <w:sz w:val="24"/>
          <w:szCs w:val="24"/>
          <w:highlight w:val="none"/>
          <w:u w:val="single"/>
        </w:rPr>
      </w:pPr>
      <w:r>
        <w:rPr>
          <w:rFonts w:hint="eastAsia" w:ascii="宋体" w:hAnsi="宋体"/>
          <w:color w:val="000000"/>
          <w:sz w:val="24"/>
          <w:szCs w:val="24"/>
          <w:highlight w:val="none"/>
        </w:rPr>
        <w:t>1.</w:t>
      </w:r>
      <w:r>
        <w:rPr>
          <w:rFonts w:hint="eastAsia" w:ascii="宋体" w:hAnsi="宋体"/>
          <w:color w:val="000000"/>
          <w:sz w:val="24"/>
          <w:szCs w:val="24"/>
          <w:highlight w:val="none"/>
          <w:u w:val="single"/>
        </w:rPr>
        <w:t>（标的名称）</w:t>
      </w:r>
      <w:r>
        <w:rPr>
          <w:rFonts w:hint="eastAsia" w:ascii="宋体" w:hAnsi="宋体"/>
          <w:i/>
          <w:color w:val="000000"/>
          <w:sz w:val="24"/>
          <w:szCs w:val="24"/>
          <w:highlight w:val="none"/>
        </w:rPr>
        <w:t>，</w:t>
      </w:r>
      <w:r>
        <w:rPr>
          <w:rFonts w:hint="eastAsia" w:ascii="宋体" w:hAnsi="宋体"/>
          <w:color w:val="000000"/>
          <w:sz w:val="24"/>
          <w:szCs w:val="24"/>
          <w:highlight w:val="none"/>
        </w:rPr>
        <w:t>属于</w:t>
      </w:r>
      <w:r>
        <w:rPr>
          <w:rFonts w:hint="eastAsia" w:ascii="宋体" w:hAnsi="宋体"/>
          <w:color w:val="000000"/>
          <w:sz w:val="24"/>
          <w:szCs w:val="24"/>
          <w:highlight w:val="none"/>
          <w:u w:val="single"/>
        </w:rPr>
        <w:t>（投标人填写招标文件中明确的所属行业）</w:t>
      </w:r>
      <w:r>
        <w:rPr>
          <w:rFonts w:hint="eastAsia" w:ascii="宋体" w:hAnsi="宋体"/>
          <w:color w:val="000000"/>
          <w:sz w:val="24"/>
          <w:szCs w:val="24"/>
          <w:highlight w:val="none"/>
        </w:rPr>
        <w:t>行业；承接企业为</w:t>
      </w:r>
      <w:r>
        <w:rPr>
          <w:rFonts w:hint="eastAsia" w:ascii="宋体" w:hAnsi="宋体"/>
          <w:color w:val="000000"/>
          <w:sz w:val="24"/>
          <w:szCs w:val="24"/>
          <w:highlight w:val="none"/>
          <w:u w:val="single"/>
        </w:rPr>
        <w:t>（企业名称）</w:t>
      </w:r>
      <w:r>
        <w:rPr>
          <w:rFonts w:hint="eastAsia" w:ascii="宋体" w:hAnsi="宋体"/>
          <w:color w:val="000000"/>
          <w:sz w:val="24"/>
          <w:szCs w:val="24"/>
          <w:highlight w:val="none"/>
        </w:rPr>
        <w:t>，从业人员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万元，属于</w:t>
      </w:r>
      <w:r>
        <w:rPr>
          <w:rFonts w:hint="eastAsia" w:ascii="宋体" w:hAnsi="宋体"/>
          <w:color w:val="000000"/>
          <w:sz w:val="24"/>
          <w:szCs w:val="24"/>
          <w:highlight w:val="none"/>
          <w:u w:val="single"/>
        </w:rPr>
        <w:t>（□中型企业 □小型企业 □微型企业）；</w:t>
      </w:r>
    </w:p>
    <w:p w14:paraId="76804545">
      <w:pPr>
        <w:spacing w:line="500" w:lineRule="exact"/>
        <w:ind w:firstLine="480"/>
        <w:rPr>
          <w:rFonts w:hint="eastAsia" w:ascii="宋体" w:hAnsi="宋体"/>
          <w:i/>
          <w:color w:val="000000"/>
          <w:sz w:val="24"/>
          <w:szCs w:val="24"/>
          <w:highlight w:val="none"/>
          <w:u w:val="single"/>
        </w:rPr>
      </w:pPr>
      <w:r>
        <w:rPr>
          <w:rFonts w:hint="eastAsia" w:ascii="宋体" w:hAnsi="宋体"/>
          <w:color w:val="000000"/>
          <w:sz w:val="24"/>
          <w:szCs w:val="24"/>
          <w:highlight w:val="none"/>
        </w:rPr>
        <w:t>2.</w:t>
      </w:r>
      <w:r>
        <w:rPr>
          <w:rFonts w:hint="eastAsia" w:ascii="宋体" w:hAnsi="宋体"/>
          <w:color w:val="000000"/>
          <w:sz w:val="24"/>
          <w:szCs w:val="24"/>
          <w:highlight w:val="none"/>
          <w:u w:val="single"/>
        </w:rPr>
        <w:t>（标的名称）</w:t>
      </w:r>
      <w:r>
        <w:rPr>
          <w:rFonts w:hint="eastAsia" w:ascii="宋体" w:hAnsi="宋体"/>
          <w:i/>
          <w:color w:val="000000"/>
          <w:sz w:val="24"/>
          <w:szCs w:val="24"/>
          <w:highlight w:val="none"/>
        </w:rPr>
        <w:t>，</w:t>
      </w:r>
      <w:r>
        <w:rPr>
          <w:rFonts w:hint="eastAsia" w:ascii="宋体" w:hAnsi="宋体"/>
          <w:color w:val="000000"/>
          <w:sz w:val="24"/>
          <w:szCs w:val="24"/>
          <w:highlight w:val="none"/>
        </w:rPr>
        <w:t>属于</w:t>
      </w:r>
      <w:r>
        <w:rPr>
          <w:rFonts w:hint="eastAsia" w:ascii="宋体" w:hAnsi="宋体"/>
          <w:color w:val="000000"/>
          <w:sz w:val="24"/>
          <w:szCs w:val="24"/>
          <w:highlight w:val="none"/>
          <w:u w:val="single"/>
        </w:rPr>
        <w:t>（投标人填写招标文件中明确的所属行业）</w:t>
      </w:r>
      <w:r>
        <w:rPr>
          <w:rFonts w:hint="eastAsia" w:ascii="宋体" w:hAnsi="宋体"/>
          <w:color w:val="000000"/>
          <w:sz w:val="24"/>
          <w:szCs w:val="24"/>
          <w:highlight w:val="none"/>
        </w:rPr>
        <w:t>行业；承接企业为</w:t>
      </w:r>
      <w:r>
        <w:rPr>
          <w:rFonts w:hint="eastAsia" w:ascii="宋体" w:hAnsi="宋体"/>
          <w:color w:val="000000"/>
          <w:sz w:val="24"/>
          <w:szCs w:val="24"/>
          <w:highlight w:val="none"/>
          <w:u w:val="single"/>
        </w:rPr>
        <w:t>（企业名称）</w:t>
      </w:r>
      <w:r>
        <w:rPr>
          <w:rFonts w:hint="eastAsia" w:ascii="宋体" w:hAnsi="宋体"/>
          <w:color w:val="000000"/>
          <w:sz w:val="24"/>
          <w:szCs w:val="24"/>
          <w:highlight w:val="none"/>
        </w:rPr>
        <w:t>，从业人员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万元，属于</w:t>
      </w:r>
      <w:r>
        <w:rPr>
          <w:rFonts w:hint="eastAsia" w:ascii="宋体" w:hAnsi="宋体"/>
          <w:color w:val="000000"/>
          <w:sz w:val="24"/>
          <w:szCs w:val="24"/>
          <w:highlight w:val="none"/>
          <w:u w:val="single"/>
        </w:rPr>
        <w:t>（□中型企业 □小型企业 □微型企业）；</w:t>
      </w:r>
    </w:p>
    <w:p w14:paraId="61226785">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w:t>
      </w:r>
    </w:p>
    <w:p w14:paraId="2ED0E475">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以上企业，不属于大企业的分支机构，不存在控股股东为大企业的情形，也不存在与大企业的负责人为同一人的情形。</w:t>
      </w:r>
    </w:p>
    <w:p w14:paraId="70F24274">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本企业对上述声明内容的真实性负责。如有虚假，将依法承担相应责任</w:t>
      </w:r>
    </w:p>
    <w:p w14:paraId="25AFB2BB">
      <w:pPr>
        <w:spacing w:line="500" w:lineRule="exact"/>
        <w:ind w:firstLine="480"/>
        <w:rPr>
          <w:rFonts w:hint="eastAsia" w:ascii="宋体" w:hAnsi="宋体"/>
          <w:color w:val="000000"/>
          <w:sz w:val="24"/>
          <w:szCs w:val="24"/>
          <w:highlight w:val="none"/>
        </w:rPr>
      </w:pPr>
    </w:p>
    <w:p w14:paraId="1267FC7A">
      <w:pPr>
        <w:spacing w:line="500" w:lineRule="exact"/>
        <w:ind w:firstLine="480"/>
        <w:jc w:val="right"/>
        <w:rPr>
          <w:rFonts w:hint="eastAsia" w:ascii="宋体" w:hAnsi="宋体"/>
          <w:color w:val="000000"/>
          <w:sz w:val="24"/>
          <w:szCs w:val="24"/>
          <w:highlight w:val="none"/>
        </w:rPr>
      </w:pPr>
      <w:r>
        <w:rPr>
          <w:rFonts w:hint="eastAsia" w:ascii="宋体" w:hAnsi="宋体"/>
          <w:color w:val="000000"/>
          <w:sz w:val="24"/>
          <w:szCs w:val="24"/>
          <w:highlight w:val="none"/>
        </w:rPr>
        <w:t>企业名称（加盖CA电子公章）：</w:t>
      </w:r>
    </w:p>
    <w:p w14:paraId="2B5615B4">
      <w:pPr>
        <w:spacing w:line="500" w:lineRule="exact"/>
        <w:ind w:firstLine="6960"/>
        <w:rPr>
          <w:rFonts w:hint="eastAsia" w:ascii="宋体" w:hAnsi="宋体"/>
          <w:color w:val="000000"/>
          <w:sz w:val="24"/>
          <w:szCs w:val="24"/>
          <w:highlight w:val="none"/>
        </w:rPr>
      </w:pPr>
      <w:r>
        <w:rPr>
          <w:rFonts w:hint="eastAsia" w:ascii="宋体" w:hAnsi="宋体"/>
          <w:color w:val="000000"/>
          <w:sz w:val="24"/>
          <w:szCs w:val="24"/>
          <w:highlight w:val="none"/>
        </w:rPr>
        <w:t>日  期：</w:t>
      </w:r>
    </w:p>
    <w:p w14:paraId="37F56879">
      <w:pPr>
        <w:spacing w:line="400" w:lineRule="exact"/>
        <w:ind w:firstLine="240"/>
        <w:rPr>
          <w:rFonts w:hint="eastAsia" w:ascii="宋体" w:hAnsi="宋体"/>
          <w:color w:val="000000"/>
          <w:sz w:val="24"/>
          <w:szCs w:val="24"/>
          <w:highlight w:val="none"/>
        </w:rPr>
      </w:pPr>
    </w:p>
    <w:p w14:paraId="150E7B1C">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备注：1.从业人员、营业收入、资产总额填报上一年度数据，无上一年度数据的新成立企业可不填报。</w:t>
      </w:r>
    </w:p>
    <w:p w14:paraId="1F4A5724">
      <w:pPr>
        <w:spacing w:line="400" w:lineRule="exact"/>
        <w:ind w:firstLine="480"/>
        <w:rPr>
          <w:rFonts w:ascii="Times New Roman" w:hAnsi="Times New Roman"/>
          <w:color w:val="000000"/>
          <w:sz w:val="22"/>
          <w:szCs w:val="21"/>
          <w:highlight w:val="none"/>
        </w:rPr>
      </w:pPr>
      <w:r>
        <w:rPr>
          <w:rFonts w:hint="eastAsia" w:ascii="Times New Roman" w:hAnsi="Times New Roman"/>
          <w:color w:val="000000"/>
          <w:sz w:val="24"/>
          <w:szCs w:val="24"/>
          <w:highlight w:val="none"/>
          <w:lang w:val="en-US" w:eastAsia="zh-CN"/>
        </w:rPr>
        <w:t>2</w:t>
      </w:r>
      <w:r>
        <w:rPr>
          <w:rFonts w:ascii="Times New Roman" w:hAnsi="Times New Roman"/>
          <w:color w:val="000000"/>
          <w:sz w:val="24"/>
          <w:szCs w:val="24"/>
          <w:highlight w:val="none"/>
        </w:rPr>
        <w:t>.对照《工业和信息化部、国家统计局、国家发展和改革委员会、财政部关于印发中小企业划型标准规定的通知》(工信部联企业[2011]300号)的规定，</w:t>
      </w:r>
      <w:r>
        <w:rPr>
          <w:rFonts w:hint="eastAsia" w:ascii="Times New Roman" w:hAnsi="Times New Roman"/>
          <w:color w:val="000000"/>
          <w:sz w:val="24"/>
          <w:szCs w:val="24"/>
          <w:highlight w:val="none"/>
        </w:rPr>
        <w:t>投标人</w:t>
      </w:r>
      <w:r>
        <w:rPr>
          <w:rFonts w:ascii="Times New Roman" w:hAnsi="Times New Roman"/>
          <w:color w:val="000000"/>
          <w:sz w:val="24"/>
          <w:szCs w:val="24"/>
          <w:highlight w:val="none"/>
        </w:rPr>
        <w:t>自行勾选承接企业的企业规模类型。</w:t>
      </w:r>
    </w:p>
    <w:p w14:paraId="451A820B">
      <w:pPr>
        <w:pStyle w:val="345"/>
        <w:spacing w:before="151" w:after="151" w:line="600" w:lineRule="exact"/>
        <w:rPr>
          <w:rFonts w:hint="eastAsia" w:ascii="宋体"/>
          <w:b/>
          <w:bCs/>
          <w:color w:val="000000"/>
          <w:sz w:val="32"/>
          <w:szCs w:val="32"/>
          <w:highlight w:val="none"/>
        </w:rPr>
      </w:pPr>
    </w:p>
    <w:p w14:paraId="0B8DF569">
      <w:pPr>
        <w:pStyle w:val="329"/>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残疾人福利性单位声明函</w:t>
      </w:r>
    </w:p>
    <w:p w14:paraId="0B3B7CDD">
      <w:pPr>
        <w:pStyle w:val="347"/>
        <w:spacing w:line="588" w:lineRule="exact"/>
        <w:rPr>
          <w:rFonts w:ascii="仿宋_GB2312" w:eastAsia="仿宋_GB2312"/>
          <w:b/>
          <w:color w:val="000000"/>
          <w:spacing w:val="6"/>
          <w:sz w:val="30"/>
          <w:szCs w:val="30"/>
          <w:highlight w:val="none"/>
        </w:rPr>
      </w:pPr>
    </w:p>
    <w:p w14:paraId="4B55E26F">
      <w:pPr>
        <w:pStyle w:val="346"/>
        <w:spacing w:line="500" w:lineRule="exact"/>
        <w:ind w:firstLine="480"/>
        <w:rPr>
          <w:rFonts w:ascii="Times New Roman" w:hAnsi="Times New Roman"/>
          <w:color w:val="000000"/>
          <w:sz w:val="24"/>
          <w:highlight w:val="none"/>
        </w:rPr>
      </w:pPr>
      <w:r>
        <w:rPr>
          <w:rFonts w:hint="eastAsia" w:ascii="Times New Roman" w:hAnsi="Times New Roman"/>
          <w:color w:val="000000"/>
          <w:sz w:val="24"/>
          <w:highlight w:val="none"/>
        </w:rPr>
        <w:t>本单位郑重声明，根据《财政部 民政部 中国残疾人联合会关于促进残疾人就业政府采购政策的通知》（财库〔</w:t>
      </w:r>
      <w:r>
        <w:rPr>
          <w:rFonts w:ascii="Times New Roman" w:hAnsi="Times New Roman"/>
          <w:color w:val="000000"/>
          <w:sz w:val="24"/>
          <w:highlight w:val="none"/>
        </w:rPr>
        <w:t>2017</w:t>
      </w:r>
      <w:r>
        <w:rPr>
          <w:rFonts w:hint="eastAsia" w:ascii="Times New Roman" w:hAnsi="Times New Roman"/>
          <w:color w:val="000000"/>
          <w:sz w:val="24"/>
          <w:highlight w:val="none"/>
        </w:rPr>
        <w:t>〕</w:t>
      </w:r>
      <w:r>
        <w:rPr>
          <w:rFonts w:ascii="Times New Roman" w:hAnsi="Times New Roman"/>
          <w:color w:val="000000"/>
          <w:sz w:val="24"/>
          <w:highlight w:val="none"/>
        </w:rPr>
        <w:t>141</w:t>
      </w:r>
      <w:r>
        <w:rPr>
          <w:rFonts w:hint="eastAsia" w:ascii="Times New Roman" w:hAnsi="Times New Roman"/>
          <w:color w:val="000000"/>
          <w:sz w:val="24"/>
          <w:highlight w:val="none"/>
        </w:rPr>
        <w:t>号）的规定，本单位为符合条件的残疾人福利性单位，且本单位参加</w:t>
      </w:r>
      <w:r>
        <w:rPr>
          <w:rFonts w:hint="eastAsia" w:ascii="Times New Roman" w:hAnsi="Times New Roman"/>
          <w:color w:val="000000"/>
          <w:sz w:val="24"/>
          <w:highlight w:val="none"/>
          <w:u w:val="single"/>
        </w:rPr>
        <w:t>（</w:t>
      </w:r>
      <w:r>
        <w:rPr>
          <w:rFonts w:hint="eastAsia" w:ascii="Times New Roman" w:hAnsi="Times New Roman"/>
          <w:color w:val="000000"/>
          <w:sz w:val="24"/>
          <w:szCs w:val="24"/>
          <w:highlight w:val="none"/>
          <w:u w:val="single"/>
        </w:rPr>
        <w:t>单位名称）</w:t>
      </w:r>
      <w:r>
        <w:rPr>
          <w:rFonts w:hint="eastAsia" w:ascii="Times New Roman" w:hAnsi="Times New Roman"/>
          <w:color w:val="000000"/>
          <w:sz w:val="24"/>
          <w:highlight w:val="none"/>
        </w:rPr>
        <w:t>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采购活动提供本单位制造的货物（由本单位承担工程/提供服务），或者提供其他残疾人福利性单位制造的货物（不包括使用非残疾人福利性单位注册商标的货物）。</w:t>
      </w:r>
    </w:p>
    <w:p w14:paraId="1D94FEEC">
      <w:pPr>
        <w:pStyle w:val="346"/>
        <w:spacing w:line="500" w:lineRule="exact"/>
        <w:ind w:firstLine="480"/>
        <w:rPr>
          <w:rFonts w:ascii="Times New Roman" w:hAnsi="Times New Roman"/>
          <w:color w:val="000000"/>
          <w:sz w:val="24"/>
          <w:highlight w:val="none"/>
        </w:rPr>
      </w:pPr>
      <w:r>
        <w:rPr>
          <w:rFonts w:hint="eastAsia" w:ascii="Times New Roman" w:hAnsi="Times New Roman"/>
          <w:color w:val="000000"/>
          <w:sz w:val="24"/>
          <w:highlight w:val="none"/>
        </w:rPr>
        <w:t>本单位对上述声明的真实性负责。如有虚假，将依法承担相应责任。</w:t>
      </w:r>
    </w:p>
    <w:p w14:paraId="39F6EF3C">
      <w:pPr>
        <w:pStyle w:val="348"/>
        <w:spacing w:line="500" w:lineRule="exact"/>
        <w:ind w:firstLine="3810"/>
        <w:rPr>
          <w:color w:val="000000"/>
          <w:spacing w:val="6"/>
          <w:sz w:val="24"/>
          <w:szCs w:val="24"/>
          <w:highlight w:val="none"/>
        </w:rPr>
      </w:pPr>
    </w:p>
    <w:p w14:paraId="4379FB5C">
      <w:pPr>
        <w:pStyle w:val="348"/>
        <w:spacing w:line="500" w:lineRule="exact"/>
        <w:ind w:firstLine="3629"/>
        <w:jc w:val="left"/>
        <w:rPr>
          <w:color w:val="000000"/>
          <w:sz w:val="24"/>
          <w:highlight w:val="none"/>
        </w:rPr>
      </w:pPr>
    </w:p>
    <w:p w14:paraId="061A3F33">
      <w:pPr>
        <w:pStyle w:val="348"/>
        <w:spacing w:line="500" w:lineRule="exact"/>
        <w:ind w:firstLine="480"/>
        <w:jc w:val="left"/>
        <w:rPr>
          <w:color w:val="000000"/>
          <w:sz w:val="24"/>
          <w:highlight w:val="none"/>
        </w:rPr>
      </w:pPr>
      <w:r>
        <w:rPr>
          <w:rFonts w:hint="eastAsia"/>
          <w:color w:val="000000"/>
          <w:sz w:val="24"/>
          <w:highlight w:val="none"/>
        </w:rPr>
        <w:t>单位名称：</w:t>
      </w:r>
      <w:r>
        <w:rPr>
          <w:rFonts w:hint="eastAsia"/>
          <w:color w:val="000000"/>
          <w:sz w:val="24"/>
          <w:highlight w:val="none"/>
          <w:u w:val="single"/>
        </w:rPr>
        <w:t xml:space="preserve">              </w:t>
      </w:r>
      <w:r>
        <w:rPr>
          <w:rFonts w:hint="eastAsia"/>
          <w:color w:val="000000"/>
          <w:sz w:val="24"/>
          <w:highlight w:val="none"/>
        </w:rPr>
        <w:t>（</w:t>
      </w:r>
      <w:r>
        <w:rPr>
          <w:rFonts w:hint="eastAsia"/>
          <w:color w:val="000000"/>
          <w:sz w:val="24"/>
          <w:szCs w:val="24"/>
          <w:highlight w:val="none"/>
        </w:rPr>
        <w:t>盖CA电子公章</w:t>
      </w:r>
      <w:r>
        <w:rPr>
          <w:rFonts w:hint="eastAsia"/>
          <w:color w:val="000000"/>
          <w:sz w:val="24"/>
          <w:highlight w:val="none"/>
        </w:rPr>
        <w:t>）</w:t>
      </w:r>
    </w:p>
    <w:p w14:paraId="3AFB9218">
      <w:pPr>
        <w:pStyle w:val="345"/>
        <w:spacing w:line="500" w:lineRule="exact"/>
        <w:ind w:firstLine="480"/>
        <w:jc w:val="left"/>
        <w:rPr>
          <w:rFonts w:ascii="Times New Roman" w:hAnsi="Times New Roman"/>
          <w:color w:val="000000"/>
          <w:sz w:val="24"/>
          <w:szCs w:val="20"/>
          <w:highlight w:val="none"/>
        </w:rPr>
      </w:pPr>
      <w:r>
        <w:rPr>
          <w:rFonts w:hint="eastAsia" w:ascii="Times New Roman" w:hAnsi="Times New Roman"/>
          <w:color w:val="000000"/>
          <w:sz w:val="24"/>
          <w:szCs w:val="20"/>
          <w:highlight w:val="none"/>
        </w:rPr>
        <w:t>日期：  年  月  日</w:t>
      </w:r>
    </w:p>
    <w:p w14:paraId="09614D37">
      <w:pPr>
        <w:pStyle w:val="347"/>
        <w:tabs>
          <w:tab w:val="left" w:pos="4860"/>
        </w:tabs>
        <w:spacing w:line="588" w:lineRule="exact"/>
        <w:ind w:right="1560" w:firstLine="480"/>
        <w:jc w:val="center"/>
        <w:rPr>
          <w:rFonts w:ascii="Times New Roman" w:hAnsi="Times New Roman" w:cs="Arial"/>
          <w:color w:val="000000"/>
          <w:sz w:val="24"/>
          <w:szCs w:val="24"/>
          <w:highlight w:val="none"/>
        </w:rPr>
      </w:pPr>
    </w:p>
    <w:p w14:paraId="5FAE534D">
      <w:pPr>
        <w:pStyle w:val="349"/>
        <w:spacing w:line="500" w:lineRule="exact"/>
        <w:ind w:left="357" w:firstLine="0"/>
        <w:rPr>
          <w:rFonts w:ascii="Times New Roman" w:hAnsi="Times New Roman" w:cs="Arial"/>
          <w:color w:val="000000"/>
          <w:sz w:val="24"/>
          <w:szCs w:val="24"/>
          <w:highlight w:val="none"/>
        </w:rPr>
      </w:pPr>
    </w:p>
    <w:p w14:paraId="6E763226">
      <w:pPr>
        <w:pStyle w:val="346"/>
        <w:spacing w:line="480" w:lineRule="exact"/>
        <w:ind w:firstLine="442"/>
        <w:rPr>
          <w:rFonts w:ascii="Times New Roman" w:hAnsi="Times New Roman"/>
          <w:color w:val="000000"/>
          <w:sz w:val="24"/>
          <w:szCs w:val="24"/>
          <w:highlight w:val="none"/>
        </w:rPr>
      </w:pPr>
      <w:r>
        <w:rPr>
          <w:rFonts w:hint="eastAsia" w:ascii="Times New Roman" w:hAnsi="Times New Roman"/>
          <w:color w:val="000000"/>
          <w:sz w:val="24"/>
          <w:szCs w:val="24"/>
          <w:highlight w:val="none"/>
        </w:rPr>
        <w:t>备注：1.非残疾人福利性单位不需提供此函。</w:t>
      </w:r>
    </w:p>
    <w:p w14:paraId="6A5F0C95">
      <w:pPr>
        <w:pStyle w:val="346"/>
        <w:spacing w:line="480" w:lineRule="exact"/>
        <w:ind w:firstLine="442"/>
        <w:rPr>
          <w:rFonts w:hint="eastAsia" w:ascii="Times New Roman" w:hAnsi="Times New Roman"/>
          <w:color w:val="000000"/>
          <w:sz w:val="24"/>
          <w:szCs w:val="24"/>
          <w:highlight w:val="none"/>
        </w:rPr>
      </w:pPr>
    </w:p>
    <w:p w14:paraId="7DFA7F58">
      <w:pPr>
        <w:pStyle w:val="346"/>
        <w:spacing w:line="480" w:lineRule="exact"/>
        <w:ind w:firstLine="442"/>
        <w:rPr>
          <w:rFonts w:ascii="Times New Roman" w:hAnsi="Times New Roman"/>
          <w:color w:val="000000"/>
          <w:sz w:val="24"/>
          <w:szCs w:val="24"/>
          <w:highlight w:val="none"/>
        </w:rPr>
      </w:pPr>
    </w:p>
    <w:p w14:paraId="79385D59">
      <w:pPr>
        <w:pStyle w:val="346"/>
        <w:spacing w:line="480" w:lineRule="exact"/>
        <w:ind w:firstLine="442"/>
        <w:rPr>
          <w:rFonts w:ascii="Times New Roman" w:hAnsi="Times New Roman"/>
          <w:color w:val="000000"/>
          <w:sz w:val="24"/>
          <w:szCs w:val="24"/>
          <w:highlight w:val="none"/>
        </w:rPr>
      </w:pPr>
    </w:p>
    <w:p w14:paraId="15AB0FF9">
      <w:pPr>
        <w:pStyle w:val="346"/>
        <w:spacing w:line="480" w:lineRule="exact"/>
        <w:ind w:firstLine="442"/>
        <w:rPr>
          <w:rFonts w:ascii="Times New Roman" w:hAnsi="Times New Roman"/>
          <w:color w:val="000000"/>
          <w:sz w:val="24"/>
          <w:szCs w:val="24"/>
          <w:highlight w:val="none"/>
        </w:rPr>
      </w:pPr>
    </w:p>
    <w:p w14:paraId="6906685E">
      <w:pPr>
        <w:pStyle w:val="346"/>
        <w:spacing w:line="480" w:lineRule="exact"/>
        <w:ind w:firstLine="442"/>
        <w:rPr>
          <w:rFonts w:ascii="Times New Roman" w:hAnsi="Times New Roman"/>
          <w:color w:val="000000"/>
          <w:sz w:val="24"/>
          <w:szCs w:val="24"/>
          <w:highlight w:val="none"/>
        </w:rPr>
      </w:pPr>
    </w:p>
    <w:p w14:paraId="1B7AC492">
      <w:pPr>
        <w:pStyle w:val="346"/>
        <w:spacing w:line="480" w:lineRule="exact"/>
        <w:rPr>
          <w:rFonts w:hint="eastAsia" w:ascii="Times New Roman" w:hAnsi="Times New Roman"/>
          <w:color w:val="000000"/>
          <w:sz w:val="24"/>
          <w:szCs w:val="24"/>
          <w:highlight w:val="none"/>
        </w:rPr>
      </w:pPr>
    </w:p>
    <w:p w14:paraId="32450273">
      <w:pPr>
        <w:pStyle w:val="346"/>
        <w:spacing w:line="480" w:lineRule="exact"/>
        <w:ind w:firstLine="442"/>
        <w:rPr>
          <w:rFonts w:ascii="Times New Roman" w:hAnsi="Times New Roman"/>
          <w:color w:val="000000"/>
          <w:sz w:val="24"/>
          <w:szCs w:val="24"/>
          <w:highlight w:val="none"/>
        </w:rPr>
      </w:pPr>
    </w:p>
    <w:p w14:paraId="159E8EF7">
      <w:pPr>
        <w:pStyle w:val="346"/>
        <w:spacing w:line="480" w:lineRule="exact"/>
        <w:ind w:firstLine="442"/>
        <w:rPr>
          <w:rFonts w:ascii="Times New Roman" w:hAnsi="Times New Roman"/>
          <w:color w:val="000000"/>
          <w:sz w:val="24"/>
          <w:szCs w:val="24"/>
          <w:highlight w:val="none"/>
        </w:rPr>
      </w:pPr>
    </w:p>
    <w:p w14:paraId="5DBE1AAF">
      <w:pPr>
        <w:pStyle w:val="346"/>
        <w:spacing w:line="480" w:lineRule="exact"/>
        <w:ind w:firstLine="442"/>
        <w:rPr>
          <w:rFonts w:ascii="Times New Roman" w:hAnsi="Times New Roman"/>
          <w:color w:val="000000"/>
          <w:sz w:val="24"/>
          <w:szCs w:val="24"/>
          <w:highlight w:val="none"/>
        </w:rPr>
      </w:pPr>
    </w:p>
    <w:p w14:paraId="3E3FCB66">
      <w:pPr>
        <w:pStyle w:val="346"/>
        <w:spacing w:line="480" w:lineRule="exact"/>
        <w:rPr>
          <w:rFonts w:ascii="Times New Roman" w:hAnsi="Times New Roman"/>
          <w:color w:val="000000"/>
          <w:sz w:val="24"/>
          <w:szCs w:val="24"/>
          <w:highlight w:val="none"/>
        </w:rPr>
      </w:pPr>
    </w:p>
    <w:p w14:paraId="32A1CE0B">
      <w:pPr>
        <w:pStyle w:val="346"/>
        <w:spacing w:line="480" w:lineRule="exact"/>
        <w:rPr>
          <w:rFonts w:ascii="Times New Roman" w:hAnsi="Times New Roman"/>
          <w:color w:val="000000"/>
          <w:sz w:val="24"/>
          <w:szCs w:val="24"/>
          <w:highlight w:val="none"/>
        </w:rPr>
      </w:pPr>
    </w:p>
    <w:p w14:paraId="7FB7FA90">
      <w:pPr>
        <w:pStyle w:val="346"/>
        <w:spacing w:line="480" w:lineRule="exact"/>
        <w:rPr>
          <w:rFonts w:hint="eastAsia" w:ascii="Times New Roman" w:hAnsi="Times New Roman"/>
          <w:color w:val="000000"/>
          <w:sz w:val="24"/>
          <w:szCs w:val="24"/>
          <w:highlight w:val="none"/>
        </w:rPr>
      </w:pPr>
    </w:p>
    <w:p w14:paraId="3CC969FC">
      <w:pPr>
        <w:pStyle w:val="39"/>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七、技术响应偏离表（技术参数响应）</w:t>
      </w:r>
    </w:p>
    <w:tbl>
      <w:tblPr>
        <w:tblStyle w:val="28"/>
        <w:tblW w:w="0" w:type="auto"/>
        <w:tblInd w:w="-225" w:type="dxa"/>
        <w:tblLayout w:type="autofit"/>
        <w:tblCellMar>
          <w:top w:w="0" w:type="dxa"/>
          <w:left w:w="108" w:type="dxa"/>
          <w:bottom w:w="0" w:type="dxa"/>
          <w:right w:w="108" w:type="dxa"/>
        </w:tblCellMar>
      </w:tblPr>
      <w:tblGrid>
        <w:gridCol w:w="2791"/>
        <w:gridCol w:w="2386"/>
        <w:gridCol w:w="1994"/>
        <w:gridCol w:w="2223"/>
      </w:tblGrid>
      <w:tr w14:paraId="75BC9613">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4C8D79BC">
            <w:pPr>
              <w:spacing w:before="100" w:line="559" w:lineRule="atLeast"/>
              <w:jc w:val="center"/>
              <w:rPr>
                <w:rFonts w:ascii="宋体" w:hAnsi="宋体" w:cs="仿宋"/>
                <w:color w:val="000000"/>
                <w:highlight w:val="none"/>
              </w:rPr>
            </w:pPr>
            <w:r>
              <w:rPr>
                <w:rFonts w:hint="eastAsia" w:ascii="宋体" w:hAnsi="宋体" w:cs="仿宋"/>
                <w:color w:val="000000"/>
                <w:sz w:val="28"/>
                <w:highlight w:val="none"/>
              </w:rPr>
              <w:t>招标文件内容</w:t>
            </w:r>
          </w:p>
        </w:tc>
        <w:tc>
          <w:tcPr>
            <w:tcW w:w="2386" w:type="dxa"/>
            <w:tcBorders>
              <w:top w:val="single" w:color="000000" w:sz="8" w:space="0"/>
              <w:left w:val="nil"/>
              <w:bottom w:val="single" w:color="000000" w:sz="8" w:space="0"/>
              <w:right w:val="single" w:color="000000" w:sz="8" w:space="0"/>
            </w:tcBorders>
            <w:noWrap w:val="0"/>
            <w:vAlign w:val="center"/>
          </w:tcPr>
          <w:p w14:paraId="77154BAF">
            <w:pPr>
              <w:spacing w:before="100" w:line="559" w:lineRule="atLeast"/>
              <w:jc w:val="center"/>
              <w:rPr>
                <w:rFonts w:ascii="宋体" w:hAnsi="宋体" w:cs="仿宋"/>
                <w:color w:val="000000"/>
                <w:highlight w:val="none"/>
              </w:rPr>
            </w:pPr>
            <w:r>
              <w:rPr>
                <w:rFonts w:hint="eastAsia" w:ascii="宋体" w:hAnsi="宋体" w:cs="仿宋"/>
                <w:color w:val="000000"/>
                <w:sz w:val="28"/>
                <w:highlight w:val="none"/>
              </w:rPr>
              <w:t>投标文件内容</w:t>
            </w:r>
          </w:p>
        </w:tc>
        <w:tc>
          <w:tcPr>
            <w:tcW w:w="1994" w:type="dxa"/>
            <w:tcBorders>
              <w:top w:val="single" w:color="000000" w:sz="8" w:space="0"/>
              <w:left w:val="nil"/>
              <w:bottom w:val="single" w:color="000000" w:sz="8" w:space="0"/>
              <w:right w:val="single" w:color="000000" w:sz="8" w:space="0"/>
            </w:tcBorders>
            <w:noWrap w:val="0"/>
            <w:vAlign w:val="center"/>
          </w:tcPr>
          <w:p w14:paraId="56AD64AD">
            <w:pPr>
              <w:spacing w:before="100" w:line="400" w:lineRule="exact"/>
              <w:jc w:val="center"/>
              <w:rPr>
                <w:rFonts w:ascii="宋体" w:hAnsi="宋体" w:cs="仿宋"/>
                <w:color w:val="000000"/>
                <w:sz w:val="28"/>
                <w:highlight w:val="none"/>
              </w:rPr>
            </w:pPr>
            <w:r>
              <w:rPr>
                <w:rFonts w:hint="eastAsia" w:ascii="宋体" w:hAnsi="宋体" w:cs="仿宋"/>
                <w:color w:val="000000"/>
                <w:sz w:val="28"/>
                <w:highlight w:val="none"/>
              </w:rPr>
              <w:t>偏离情况</w:t>
            </w:r>
          </w:p>
          <w:p w14:paraId="235D0CEC">
            <w:pPr>
              <w:spacing w:before="100" w:line="400" w:lineRule="exact"/>
              <w:jc w:val="center"/>
              <w:rPr>
                <w:rFonts w:hint="eastAsia" w:ascii="宋体" w:hAnsi="宋体" w:cs="仿宋"/>
                <w:color w:val="000000"/>
                <w:sz w:val="28"/>
                <w:highlight w:val="none"/>
              </w:rPr>
            </w:pPr>
            <w:r>
              <w:rPr>
                <w:rFonts w:hint="eastAsia" w:ascii="宋体" w:hAnsi="宋体" w:cs="仿宋"/>
                <w:color w:val="000000"/>
                <w:sz w:val="28"/>
                <w:highlight w:val="none"/>
              </w:rPr>
              <w:t>（</w:t>
            </w:r>
            <w:r>
              <w:rPr>
                <w:rFonts w:ascii="宋体" w:hAnsi="宋体" w:cs="仿宋"/>
                <w:b/>
                <w:color w:val="000000"/>
                <w:sz w:val="24"/>
                <w:highlight w:val="none"/>
              </w:rPr>
              <w:t>正偏离、负偏离、无偏离</w:t>
            </w:r>
            <w:r>
              <w:rPr>
                <w:rFonts w:hint="eastAsia" w:ascii="宋体" w:hAnsi="宋体" w:cs="仿宋"/>
                <w:color w:val="000000"/>
                <w:sz w:val="28"/>
                <w:highlight w:val="none"/>
              </w:rPr>
              <w:t>）</w:t>
            </w:r>
          </w:p>
        </w:tc>
        <w:tc>
          <w:tcPr>
            <w:tcW w:w="2223" w:type="dxa"/>
            <w:tcBorders>
              <w:top w:val="single" w:color="000000" w:sz="8" w:space="0"/>
              <w:left w:val="nil"/>
              <w:bottom w:val="single" w:color="000000" w:sz="8" w:space="0"/>
              <w:right w:val="single" w:color="000000" w:sz="8" w:space="0"/>
            </w:tcBorders>
            <w:noWrap w:val="0"/>
            <w:vAlign w:val="center"/>
          </w:tcPr>
          <w:p w14:paraId="0474BDD7">
            <w:pPr>
              <w:spacing w:before="100" w:line="559" w:lineRule="atLeast"/>
              <w:jc w:val="center"/>
              <w:rPr>
                <w:rFonts w:hint="eastAsia" w:ascii="宋体" w:hAnsi="宋体" w:cs="仿宋"/>
                <w:color w:val="000000"/>
                <w:sz w:val="28"/>
                <w:szCs w:val="28"/>
                <w:highlight w:val="none"/>
              </w:rPr>
            </w:pPr>
            <w:r>
              <w:rPr>
                <w:rFonts w:hint="eastAsia" w:ascii="宋体" w:hAnsi="宋体" w:cs="仿宋"/>
                <w:color w:val="000000"/>
                <w:sz w:val="28"/>
                <w:highlight w:val="none"/>
              </w:rPr>
              <w:t>偏离内容及说明</w:t>
            </w:r>
          </w:p>
        </w:tc>
      </w:tr>
      <w:tr w14:paraId="23EC964E">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907CD98">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506F02E8">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41D454A4">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7657A2F1">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00678DEA">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4D41925">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5B3CB722">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37589E95">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3D73440D">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6B7C2121">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BBD0EE5">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16F15C91">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1844E9F9">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21C44EBD">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3E29BCEE">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09622C8">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11A98609">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4918A3D6">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7BAEB33B">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25CC4F3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8F0EEE9">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791DA662">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09813539">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66628F73">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3EC801A3">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8397A04">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5D3576DB">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2293B596">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145E8C93">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7C2F1B1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E6A0D21">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1300E269">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5DFA6A4C">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4AD2370F">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5171A440">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CF05E4D">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6316FA2A">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136B8315">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13C3F666">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36B3B883">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82509C5">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60549C77">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70625730">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51EA0911">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6B20CB46">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06FEDE7">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323D9AC2">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15E43CE4">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4392C001">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bl>
    <w:p w14:paraId="444233D6">
      <w:pPr>
        <w:spacing w:line="559" w:lineRule="atLeast"/>
        <w:jc w:val="right"/>
        <w:rPr>
          <w:rFonts w:ascii="宋体" w:hAnsi="宋体" w:cs="仿宋"/>
          <w:color w:val="000000"/>
          <w:highlight w:val="none"/>
        </w:rPr>
      </w:pPr>
      <w:r>
        <w:rPr>
          <w:rFonts w:hint="eastAsia" w:ascii="宋体" w:hAnsi="宋体" w:cs="仿宋"/>
          <w:color w:val="000000"/>
          <w:sz w:val="24"/>
          <w:highlight w:val="none"/>
        </w:rPr>
        <w:t>单位名称：</w:t>
      </w:r>
      <w:r>
        <w:rPr>
          <w:rFonts w:hint="eastAsia" w:ascii="宋体" w:hAnsi="宋体" w:cs="仿宋"/>
          <w:color w:val="000000"/>
          <w:sz w:val="24"/>
          <w:highlight w:val="none"/>
          <w:u w:val="single"/>
        </w:rPr>
        <w:t>             </w:t>
      </w:r>
      <w:r>
        <w:rPr>
          <w:rFonts w:hint="eastAsia" w:ascii="宋体" w:hAnsi="宋体" w:cs="仿宋"/>
          <w:color w:val="000000"/>
          <w:sz w:val="24"/>
          <w:highlight w:val="none"/>
        </w:rPr>
        <w:t>（</w:t>
      </w:r>
      <w:r>
        <w:rPr>
          <w:rFonts w:ascii="宋体" w:hAnsi="宋体" w:cs="仿宋"/>
          <w:color w:val="000000"/>
          <w:sz w:val="24"/>
          <w:highlight w:val="none"/>
        </w:rPr>
        <w:t>盖</w:t>
      </w:r>
      <w:r>
        <w:rPr>
          <w:rFonts w:hint="eastAsia" w:ascii="宋体" w:hAnsi="宋体" w:cs="仿宋"/>
          <w:color w:val="000000"/>
          <w:sz w:val="24"/>
          <w:highlight w:val="none"/>
        </w:rPr>
        <w:t>CA</w:t>
      </w:r>
      <w:r>
        <w:rPr>
          <w:rFonts w:ascii="宋体" w:hAnsi="宋体" w:cs="仿宋"/>
          <w:color w:val="000000"/>
          <w:sz w:val="24"/>
          <w:highlight w:val="none"/>
        </w:rPr>
        <w:t>电子公章）</w:t>
      </w:r>
    </w:p>
    <w:p w14:paraId="686AE76B">
      <w:pPr>
        <w:pStyle w:val="112"/>
        <w:widowControl w:val="0"/>
        <w:spacing w:before="0" w:beforeAutospacing="0" w:after="0" w:afterAutospacing="0" w:line="400" w:lineRule="exact"/>
        <w:ind w:firstLine="482"/>
        <w:jc w:val="both"/>
        <w:rPr>
          <w:rFonts w:cs="仿宋"/>
          <w:b/>
          <w:bCs/>
          <w:color w:val="000000"/>
          <w:szCs w:val="28"/>
          <w:highlight w:val="none"/>
        </w:rPr>
      </w:pPr>
    </w:p>
    <w:p w14:paraId="3D955EA3">
      <w:pPr>
        <w:pStyle w:val="112"/>
        <w:widowControl w:val="0"/>
        <w:spacing w:before="0" w:beforeAutospacing="0" w:after="0" w:afterAutospacing="0" w:line="400" w:lineRule="exact"/>
        <w:ind w:firstLine="482"/>
        <w:jc w:val="both"/>
        <w:rPr>
          <w:rFonts w:ascii="Times New Roman" w:hAnsi="Times New Roman"/>
          <w:b/>
          <w:bCs/>
          <w:color w:val="000000"/>
          <w:szCs w:val="20"/>
          <w:highlight w:val="none"/>
        </w:rPr>
      </w:pPr>
      <w:r>
        <w:rPr>
          <w:rFonts w:hint="eastAsia" w:ascii="Times New Roman" w:hAnsi="Times New Roman" w:cs="仿宋"/>
          <w:b/>
          <w:bCs/>
          <w:color w:val="000000"/>
          <w:szCs w:val="28"/>
          <w:highlight w:val="none"/>
        </w:rPr>
        <w:t>备注：</w:t>
      </w:r>
      <w:r>
        <w:rPr>
          <w:rFonts w:hint="eastAsia" w:ascii="Times New Roman" w:hAnsi="Times New Roman" w:cs="仿宋"/>
          <w:color w:val="000000"/>
          <w:szCs w:val="28"/>
          <w:highlight w:val="none"/>
        </w:rPr>
        <w:t>1</w:t>
      </w:r>
      <w:bookmarkStart w:id="156" w:name="_Hlk187934629"/>
      <w:r>
        <w:rPr>
          <w:rFonts w:hint="eastAsia" w:ascii="Times New Roman" w:hAnsi="Times New Roman" w:cs="仿宋"/>
          <w:color w:val="000000"/>
          <w:szCs w:val="28"/>
          <w:highlight w:val="none"/>
        </w:rPr>
        <w:t>.</w:t>
      </w:r>
      <w:r>
        <w:rPr>
          <w:rFonts w:hint="eastAsia" w:ascii="Times New Roman" w:hAnsi="Times New Roman"/>
          <w:color w:val="000000"/>
          <w:szCs w:val="20"/>
          <w:highlight w:val="none"/>
        </w:rPr>
        <w:t>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作无效响应处理。</w:t>
      </w:r>
    </w:p>
    <w:p w14:paraId="1AA85ACE">
      <w:pPr>
        <w:pStyle w:val="112"/>
        <w:widowControl w:val="0"/>
        <w:spacing w:before="0" w:beforeAutospacing="0" w:after="0" w:afterAutospacing="0" w:line="400" w:lineRule="exact"/>
        <w:ind w:firstLine="480"/>
        <w:jc w:val="both"/>
        <w:rPr>
          <w:rFonts w:ascii="Times New Roman" w:hAnsi="Times New Roman"/>
          <w:color w:val="000000"/>
          <w:szCs w:val="20"/>
          <w:highlight w:val="none"/>
        </w:rPr>
      </w:pPr>
      <w:r>
        <w:rPr>
          <w:rFonts w:hint="eastAsia" w:ascii="Times New Roman" w:hAnsi="Times New Roman" w:cs="仿宋"/>
          <w:color w:val="000000"/>
          <w:szCs w:val="28"/>
          <w:highlight w:val="none"/>
        </w:rPr>
        <w:t>2.对采购需求的其它非实质性要求，投标人按所投产品情况</w:t>
      </w:r>
      <w:r>
        <w:rPr>
          <w:rFonts w:ascii="Times New Roman" w:hAnsi="Times New Roman" w:cs="仿宋"/>
          <w:color w:val="000000"/>
          <w:szCs w:val="28"/>
          <w:highlight w:val="none"/>
        </w:rPr>
        <w:t>在此表中详细列出偏离情况（包括正偏离、负偏离、无偏离）并说明理由</w:t>
      </w:r>
      <w:r>
        <w:rPr>
          <w:rFonts w:hint="eastAsia" w:ascii="Times New Roman" w:hAnsi="Times New Roman" w:cs="仿宋"/>
          <w:color w:val="000000"/>
          <w:szCs w:val="28"/>
          <w:highlight w:val="none"/>
        </w:rPr>
        <w:t>；未列明的均视为未响应招标文件要求</w:t>
      </w:r>
      <w:r>
        <w:rPr>
          <w:rFonts w:ascii="Times New Roman" w:hAnsi="Times New Roman" w:cs="仿宋"/>
          <w:color w:val="000000"/>
          <w:szCs w:val="28"/>
          <w:highlight w:val="none"/>
        </w:rPr>
        <w:t>。</w:t>
      </w:r>
    </w:p>
    <w:p w14:paraId="5D44C7DF">
      <w:pPr>
        <w:pBdr>
          <w:top w:val="none" w:color="000000" w:sz="0" w:space="0"/>
          <w:left w:val="none" w:color="000000" w:sz="0" w:space="0"/>
          <w:bottom w:val="none" w:color="000000" w:sz="0" w:space="0"/>
          <w:right w:val="none" w:color="000000" w:sz="0" w:space="0"/>
        </w:pBdr>
        <w:spacing w:line="400" w:lineRule="exact"/>
        <w:rPr>
          <w:rFonts w:hint="eastAsia" w:ascii="Times New Roman" w:hAnsi="Times New Roman"/>
          <w:color w:val="000000"/>
          <w:sz w:val="24"/>
          <w:szCs w:val="21"/>
          <w:highlight w:val="none"/>
        </w:rPr>
      </w:pPr>
    </w:p>
    <w:bookmarkEnd w:id="156"/>
    <w:p w14:paraId="77EDCCB7">
      <w:pPr>
        <w:pStyle w:val="353"/>
        <w:numPr>
          <w:ilvl w:val="0"/>
          <w:numId w:val="0"/>
        </w:numPr>
        <w:jc w:val="both"/>
        <w:rPr>
          <w:rFonts w:ascii="黑体" w:hAnsi="黑体" w:eastAsia="黑体" w:cs="黑体"/>
          <w:b/>
          <w:color w:val="000000"/>
          <w:sz w:val="32"/>
          <w:szCs w:val="24"/>
          <w:highlight w:val="none"/>
          <w:lang w:val="en-US" w:eastAsia="zh-CN" w:bidi="ar-SA"/>
        </w:rPr>
      </w:pPr>
      <w:bookmarkStart w:id="157" w:name="_Toc15871"/>
      <w:bookmarkStart w:id="158" w:name="_Toc25337"/>
      <w:r>
        <w:rPr>
          <w:rFonts w:hint="eastAsia" w:ascii="宋体"/>
          <w:b/>
          <w:color w:val="000000"/>
          <w:szCs w:val="32"/>
          <w:highlight w:val="none"/>
        </w:rPr>
        <w:br w:type="page" w:clear="all"/>
      </w:r>
      <w:bookmarkEnd w:id="157"/>
      <w:bookmarkEnd w:id="158"/>
      <w:bookmarkStart w:id="159" w:name="_Toc9275"/>
      <w:bookmarkStart w:id="160" w:name="_Toc26048"/>
      <w:r>
        <w:rPr>
          <w:rFonts w:hint="eastAsia" w:ascii="黑体" w:hAnsi="黑体" w:eastAsia="黑体" w:cs="黑体"/>
          <w:b/>
          <w:color w:val="000000"/>
          <w:sz w:val="32"/>
          <w:szCs w:val="24"/>
          <w:highlight w:val="none"/>
          <w:lang w:val="en-US" w:eastAsia="zh-CN" w:bidi="ar-SA"/>
        </w:rPr>
        <w:t>八、</w:t>
      </w:r>
      <w:r>
        <w:rPr>
          <w:rFonts w:ascii="黑体" w:hAnsi="黑体" w:eastAsia="黑体" w:cs="黑体"/>
          <w:b/>
          <w:color w:val="000000"/>
          <w:sz w:val="32"/>
          <w:szCs w:val="24"/>
          <w:highlight w:val="none"/>
          <w:lang w:val="en-US" w:eastAsia="zh-CN" w:bidi="ar-SA"/>
        </w:rPr>
        <w:t>承诺书</w:t>
      </w:r>
    </w:p>
    <w:p w14:paraId="6606FD16">
      <w:pPr>
        <w:widowControl w:val="0"/>
        <w:numPr>
          <w:ilvl w:val="0"/>
          <w:numId w:val="0"/>
        </w:numPr>
        <w:jc w:val="center"/>
        <w:rPr>
          <w:rFonts w:ascii="黑体" w:hAnsi="黑体" w:eastAsia="黑体" w:cs="黑体"/>
          <w:b/>
          <w:color w:val="000000"/>
          <w:sz w:val="32"/>
          <w:szCs w:val="24"/>
          <w:highlight w:val="none"/>
          <w:lang w:val="en-US" w:eastAsia="zh-CN" w:bidi="ar-SA"/>
        </w:rPr>
      </w:pPr>
    </w:p>
    <w:p w14:paraId="1BC9589D">
      <w:pPr>
        <w:widowControl w:val="0"/>
        <w:numPr>
          <w:ilvl w:val="0"/>
          <w:numId w:val="0"/>
        </w:numPr>
        <w:jc w:val="center"/>
        <w:rPr>
          <w:rFonts w:ascii="黑体" w:hAnsi="黑体" w:eastAsia="黑体" w:cs="黑体"/>
          <w:b/>
          <w:color w:val="000000"/>
          <w:sz w:val="32"/>
          <w:szCs w:val="24"/>
          <w:highlight w:val="none"/>
          <w:lang w:val="en-US" w:eastAsia="zh-CN" w:bidi="ar-SA"/>
        </w:rPr>
      </w:pPr>
    </w:p>
    <w:p w14:paraId="3B220353">
      <w:pPr>
        <w:widowControl w:val="0"/>
        <w:numPr>
          <w:ilvl w:val="0"/>
          <w:numId w:val="0"/>
        </w:numPr>
        <w:jc w:val="center"/>
        <w:rPr>
          <w:rFonts w:ascii="黑体" w:hAnsi="黑体" w:eastAsia="黑体" w:cs="黑体"/>
          <w:b/>
          <w:color w:val="000000"/>
          <w:sz w:val="32"/>
          <w:szCs w:val="24"/>
          <w:highlight w:val="none"/>
          <w:lang w:val="en-US" w:eastAsia="zh-CN" w:bidi="ar-SA"/>
        </w:rPr>
      </w:pPr>
    </w:p>
    <w:p w14:paraId="6DAB15E1">
      <w:pPr>
        <w:widowControl w:val="0"/>
        <w:numPr>
          <w:ilvl w:val="0"/>
          <w:numId w:val="0"/>
        </w:numPr>
        <w:jc w:val="center"/>
        <w:rPr>
          <w:rFonts w:ascii="黑体" w:hAnsi="黑体" w:eastAsia="黑体" w:cs="黑体"/>
          <w:b/>
          <w:color w:val="000000"/>
          <w:sz w:val="32"/>
          <w:szCs w:val="24"/>
          <w:highlight w:val="none"/>
          <w:lang w:val="en-US" w:eastAsia="zh-CN" w:bidi="ar-SA"/>
        </w:rPr>
      </w:pPr>
      <w:r>
        <w:rPr>
          <w:rFonts w:hint="eastAsia" w:ascii="黑体" w:hAnsi="黑体" w:eastAsia="黑体" w:cs="黑体"/>
          <w:b/>
          <w:color w:val="000000"/>
          <w:sz w:val="32"/>
          <w:szCs w:val="24"/>
          <w:highlight w:val="none"/>
          <w:lang w:val="en-US" w:eastAsia="zh-CN" w:bidi="ar-SA"/>
        </w:rPr>
        <w:t>承诺书</w:t>
      </w:r>
    </w:p>
    <w:p w14:paraId="54BB04BE">
      <w:pPr>
        <w:widowControl w:val="0"/>
        <w:spacing w:line="480" w:lineRule="auto"/>
        <w:jc w:val="both"/>
        <w:rPr>
          <w:rFonts w:hint="eastAsia" w:ascii="宋体" w:hAnsi="宋体" w:eastAsia="宋体" w:cs="Times New Roman"/>
          <w:color w:val="000000"/>
          <w:sz w:val="24"/>
          <w:szCs w:val="21"/>
          <w:highlight w:val="none"/>
          <w:u w:val="single"/>
          <w:lang w:val="en-US" w:eastAsia="zh-CN" w:bidi="ar-SA"/>
        </w:rPr>
      </w:pPr>
      <w:r>
        <w:rPr>
          <w:rFonts w:hint="eastAsia" w:ascii="宋体" w:hAnsi="宋体" w:eastAsia="宋体" w:cs="Times New Roman"/>
          <w:color w:val="000000"/>
          <w:sz w:val="24"/>
          <w:szCs w:val="21"/>
          <w:highlight w:val="none"/>
          <w:u w:val="single"/>
          <w:lang w:val="en-US" w:eastAsia="zh-CN" w:bidi="ar-SA"/>
        </w:rPr>
        <w:t>（采购单位）       ：</w:t>
      </w:r>
    </w:p>
    <w:p w14:paraId="5611DBDB">
      <w:pPr>
        <w:widowControl w:val="0"/>
        <w:spacing w:line="480" w:lineRule="auto"/>
        <w:jc w:val="both"/>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      我公司参加的</w:t>
      </w:r>
      <w:r>
        <w:rPr>
          <w:rFonts w:hint="eastAsia" w:ascii="宋体" w:hAnsi="宋体" w:eastAsia="宋体" w:cs="Times New Roman"/>
          <w:color w:val="000000"/>
          <w:sz w:val="24"/>
          <w:szCs w:val="21"/>
          <w:highlight w:val="none"/>
          <w:u w:val="single"/>
          <w:lang w:val="en-US" w:eastAsia="zh-CN" w:bidi="ar-SA"/>
        </w:rPr>
        <w:t xml:space="preserve">                      </w:t>
      </w:r>
      <w:r>
        <w:rPr>
          <w:rFonts w:hint="eastAsia" w:ascii="宋体" w:hAnsi="宋体" w:eastAsia="宋体" w:cs="Times New Roman"/>
          <w:color w:val="000000"/>
          <w:sz w:val="24"/>
          <w:szCs w:val="21"/>
          <w:highlight w:val="none"/>
          <w:lang w:val="en-US" w:eastAsia="zh-CN" w:bidi="ar-SA"/>
        </w:rPr>
        <w:t>（工程名称），现承诺如下：</w:t>
      </w:r>
    </w:p>
    <w:p w14:paraId="2E016907">
      <w:pPr>
        <w:widowControl w:val="0"/>
        <w:spacing w:line="480" w:lineRule="auto"/>
        <w:ind w:left="360" w:firstLine="720"/>
        <w:jc w:val="both"/>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1、承诺具备相应的一般工业固废的污泥处置设备和能力，具备法律、法规规定的安全生产条件。污泥处置须达到减量化、资源化、无害化的目的。处置的方式须符合应急管理、生态环境等各方面相关要求。</w:t>
      </w:r>
    </w:p>
    <w:p w14:paraId="69DDAA83">
      <w:pPr>
        <w:widowControl w:val="0"/>
        <w:spacing w:line="480" w:lineRule="auto"/>
        <w:ind w:left="360" w:firstLine="720"/>
        <w:jc w:val="both"/>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2、我公司对该承诺书的全部内容真实性负责，评标后招标人有权对该承诺进行核查，如发现承诺不实的，我公司愿意接受按照虚假投标进行处理。</w:t>
      </w:r>
    </w:p>
    <w:p w14:paraId="49E7D01E">
      <w:pPr>
        <w:widowControl w:val="0"/>
        <w:ind w:left="360" w:firstLine="0"/>
        <w:jc w:val="both"/>
        <w:rPr>
          <w:rFonts w:hint="eastAsia" w:ascii="宋体" w:hAnsi="宋体" w:eastAsia="宋体" w:cs="Times New Roman"/>
          <w:color w:val="000000"/>
          <w:sz w:val="24"/>
          <w:szCs w:val="21"/>
          <w:highlight w:val="none"/>
          <w:lang w:val="en-US" w:eastAsia="zh-CN" w:bidi="ar-SA"/>
        </w:rPr>
      </w:pPr>
    </w:p>
    <w:p w14:paraId="28CB16A7">
      <w:pPr>
        <w:widowControl w:val="0"/>
        <w:ind w:left="360" w:firstLine="480"/>
        <w:jc w:val="both"/>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特此承诺</w:t>
      </w:r>
    </w:p>
    <w:p w14:paraId="675F70FF">
      <w:pPr>
        <w:widowControl w:val="0"/>
        <w:jc w:val="both"/>
        <w:rPr>
          <w:rFonts w:hint="eastAsia" w:ascii="宋体" w:hAnsi="宋体" w:eastAsia="宋体" w:cs="Times New Roman"/>
          <w:color w:val="000000"/>
          <w:sz w:val="24"/>
          <w:szCs w:val="21"/>
          <w:highlight w:val="none"/>
          <w:lang w:val="en-US" w:eastAsia="zh-CN" w:bidi="ar-SA"/>
        </w:rPr>
      </w:pPr>
    </w:p>
    <w:p w14:paraId="27BDF78A">
      <w:pPr>
        <w:widowControl w:val="0"/>
        <w:ind w:left="360" w:firstLine="0"/>
        <w:jc w:val="both"/>
        <w:rPr>
          <w:rFonts w:hint="eastAsia" w:ascii="宋体" w:hAnsi="宋体" w:eastAsia="宋体" w:cs="Times New Roman"/>
          <w:color w:val="000000"/>
          <w:sz w:val="24"/>
          <w:szCs w:val="21"/>
          <w:highlight w:val="none"/>
          <w:lang w:val="en-US" w:eastAsia="zh-CN" w:bidi="ar-SA"/>
        </w:rPr>
      </w:pPr>
    </w:p>
    <w:p w14:paraId="6D20067B">
      <w:pPr>
        <w:widowControl w:val="0"/>
        <w:ind w:left="360" w:firstLine="0"/>
        <w:jc w:val="both"/>
        <w:rPr>
          <w:rFonts w:hint="eastAsia" w:ascii="宋体" w:hAnsi="宋体" w:eastAsia="宋体" w:cs="Times New Roman"/>
          <w:color w:val="000000"/>
          <w:sz w:val="24"/>
          <w:szCs w:val="21"/>
          <w:highlight w:val="none"/>
          <w:lang w:val="en-US" w:eastAsia="zh-CN" w:bidi="ar-SA"/>
        </w:rPr>
      </w:pPr>
    </w:p>
    <w:p w14:paraId="6CEFEAE3">
      <w:pPr>
        <w:widowControl w:val="0"/>
        <w:ind w:left="360" w:firstLine="480"/>
        <w:jc w:val="both"/>
        <w:rPr>
          <w:rFonts w:hint="eastAsia" w:ascii="宋体" w:hAnsi="宋体" w:eastAsia="宋体" w:cs="Times New Roman"/>
          <w:color w:val="000000"/>
          <w:sz w:val="24"/>
          <w:szCs w:val="21"/>
          <w:highlight w:val="none"/>
          <w:u w:val="single"/>
          <w:lang w:val="en-US" w:eastAsia="zh-CN" w:bidi="ar-SA"/>
        </w:rPr>
      </w:pPr>
      <w:r>
        <w:rPr>
          <w:rFonts w:hint="eastAsia" w:ascii="宋体" w:hAnsi="宋体" w:eastAsia="宋体" w:cs="Times New Roman"/>
          <w:color w:val="000000"/>
          <w:sz w:val="24"/>
          <w:szCs w:val="21"/>
          <w:highlight w:val="none"/>
          <w:lang w:val="en-US" w:eastAsia="zh-CN" w:bidi="ar-SA"/>
        </w:rPr>
        <w:t>供应商全称（承诺单位）：</w:t>
      </w:r>
      <w:r>
        <w:rPr>
          <w:rFonts w:hint="eastAsia" w:ascii="宋体" w:hAnsi="宋体" w:eastAsia="宋体" w:cs="Times New Roman"/>
          <w:color w:val="000000"/>
          <w:sz w:val="24"/>
          <w:szCs w:val="21"/>
          <w:highlight w:val="none"/>
          <w:u w:val="single"/>
          <w:lang w:val="en-US" w:eastAsia="zh-CN" w:bidi="ar-SA"/>
        </w:rPr>
        <w:t xml:space="preserve">                （加盖CA电子公章）</w:t>
      </w:r>
    </w:p>
    <w:p w14:paraId="23F92D91">
      <w:pPr>
        <w:widowControl w:val="0"/>
        <w:ind w:left="360" w:firstLine="0"/>
        <w:jc w:val="both"/>
        <w:rPr>
          <w:rFonts w:hint="eastAsia" w:ascii="宋体" w:hAnsi="宋体" w:eastAsia="宋体" w:cs="Times New Roman"/>
          <w:color w:val="000000"/>
          <w:sz w:val="24"/>
          <w:szCs w:val="21"/>
          <w:highlight w:val="none"/>
          <w:lang w:val="en-US" w:eastAsia="zh-CN" w:bidi="ar-SA"/>
        </w:rPr>
      </w:pPr>
    </w:p>
    <w:p w14:paraId="2F392B91">
      <w:pPr>
        <w:widowControl w:val="0"/>
        <w:ind w:left="360" w:firstLine="3840"/>
        <w:jc w:val="both"/>
        <w:rPr>
          <w:rFonts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日期：   </w:t>
      </w:r>
    </w:p>
    <w:p w14:paraId="6C8DB5D3">
      <w:pPr>
        <w:spacing w:line="480" w:lineRule="exact"/>
        <w:outlineLvl w:val="1"/>
        <w:rPr>
          <w:rFonts w:hint="eastAsia" w:ascii="宋体" w:hAnsi="黑体" w:eastAsia="黑体" w:cs="黑体"/>
          <w:color w:val="000000"/>
          <w:sz w:val="32"/>
          <w:szCs w:val="32"/>
          <w:highlight w:val="none"/>
          <w:lang w:val="en-US" w:eastAsia="zh-CN"/>
        </w:rPr>
      </w:pPr>
    </w:p>
    <w:p w14:paraId="69D6C5B1">
      <w:pPr>
        <w:spacing w:line="480" w:lineRule="exact"/>
        <w:outlineLvl w:val="1"/>
        <w:rPr>
          <w:rFonts w:hint="eastAsia" w:ascii="宋体" w:hAnsi="黑体" w:eastAsia="黑体" w:cs="黑体"/>
          <w:color w:val="000000"/>
          <w:sz w:val="32"/>
          <w:szCs w:val="32"/>
          <w:highlight w:val="none"/>
          <w:lang w:val="en-US" w:eastAsia="zh-CN"/>
        </w:rPr>
      </w:pPr>
    </w:p>
    <w:p w14:paraId="02ECF0EE">
      <w:pPr>
        <w:spacing w:line="480" w:lineRule="exact"/>
        <w:outlineLvl w:val="1"/>
        <w:rPr>
          <w:rFonts w:hint="eastAsia" w:ascii="宋体" w:hAnsi="黑体" w:eastAsia="黑体" w:cs="黑体"/>
          <w:color w:val="000000"/>
          <w:sz w:val="32"/>
          <w:szCs w:val="32"/>
          <w:highlight w:val="none"/>
          <w:lang w:val="en-US" w:eastAsia="zh-CN"/>
        </w:rPr>
      </w:pPr>
    </w:p>
    <w:p w14:paraId="50286465">
      <w:pPr>
        <w:spacing w:line="480" w:lineRule="exact"/>
        <w:outlineLvl w:val="1"/>
        <w:rPr>
          <w:rFonts w:hint="eastAsia" w:ascii="宋体" w:hAnsi="黑体" w:eastAsia="黑体" w:cs="黑体"/>
          <w:color w:val="000000"/>
          <w:sz w:val="32"/>
          <w:szCs w:val="32"/>
          <w:highlight w:val="none"/>
          <w:lang w:val="en-US" w:eastAsia="zh-CN"/>
        </w:rPr>
      </w:pPr>
    </w:p>
    <w:p w14:paraId="7FACE8B8">
      <w:pPr>
        <w:spacing w:line="480" w:lineRule="exact"/>
        <w:outlineLvl w:val="1"/>
        <w:rPr>
          <w:rFonts w:hint="eastAsia" w:ascii="宋体" w:hAnsi="黑体" w:eastAsia="黑体" w:cs="黑体"/>
          <w:color w:val="000000"/>
          <w:sz w:val="32"/>
          <w:szCs w:val="32"/>
          <w:highlight w:val="none"/>
          <w:lang w:val="en-US" w:eastAsia="zh-CN"/>
        </w:rPr>
      </w:pPr>
    </w:p>
    <w:p w14:paraId="7D639112">
      <w:pPr>
        <w:spacing w:line="480" w:lineRule="exact"/>
        <w:outlineLvl w:val="1"/>
        <w:rPr>
          <w:rFonts w:hint="eastAsia" w:ascii="宋体" w:hAnsi="黑体" w:eastAsia="黑体" w:cs="黑体"/>
          <w:color w:val="000000"/>
          <w:sz w:val="32"/>
          <w:szCs w:val="32"/>
          <w:highlight w:val="none"/>
          <w:lang w:val="en-US" w:eastAsia="zh-CN"/>
        </w:rPr>
      </w:pPr>
    </w:p>
    <w:p w14:paraId="4B0649C4">
      <w:pPr>
        <w:spacing w:line="480" w:lineRule="exact"/>
        <w:outlineLvl w:val="1"/>
        <w:rPr>
          <w:rFonts w:hint="eastAsia" w:ascii="宋体" w:hAnsi="黑体" w:eastAsia="黑体" w:cs="黑体"/>
          <w:color w:val="000000"/>
          <w:sz w:val="32"/>
          <w:szCs w:val="32"/>
          <w:highlight w:val="none"/>
          <w:lang w:val="en-US" w:eastAsia="zh-CN"/>
        </w:rPr>
      </w:pPr>
    </w:p>
    <w:p w14:paraId="12FAE6C2">
      <w:pPr>
        <w:spacing w:line="480" w:lineRule="exact"/>
        <w:outlineLvl w:val="1"/>
        <w:rPr>
          <w:rFonts w:hint="eastAsia" w:ascii="宋体" w:hAnsi="黑体" w:eastAsia="黑体" w:cs="黑体"/>
          <w:color w:val="000000"/>
          <w:sz w:val="32"/>
          <w:szCs w:val="32"/>
          <w:highlight w:val="none"/>
          <w:lang w:val="en-US" w:eastAsia="zh-CN"/>
        </w:rPr>
      </w:pPr>
    </w:p>
    <w:p w14:paraId="795EB3F4">
      <w:pPr>
        <w:spacing w:line="480" w:lineRule="exact"/>
        <w:outlineLvl w:val="1"/>
        <w:rPr>
          <w:rFonts w:hint="eastAsia" w:ascii="宋体" w:hAnsi="黑体" w:eastAsia="黑体" w:cs="黑体"/>
          <w:color w:val="000000"/>
          <w:sz w:val="32"/>
          <w:szCs w:val="32"/>
          <w:highlight w:val="none"/>
          <w:lang w:val="en-US" w:eastAsia="zh-CN"/>
        </w:rPr>
      </w:pPr>
    </w:p>
    <w:p w14:paraId="512B7932">
      <w:pPr>
        <w:spacing w:line="480" w:lineRule="exact"/>
        <w:outlineLvl w:val="1"/>
        <w:rPr>
          <w:rFonts w:hint="eastAsia" w:ascii="宋体" w:hAnsi="黑体" w:eastAsia="黑体" w:cs="黑体"/>
          <w:color w:val="000000"/>
          <w:sz w:val="32"/>
          <w:szCs w:val="32"/>
          <w:highlight w:val="none"/>
          <w:lang w:val="en-US" w:eastAsia="zh-CN"/>
        </w:rPr>
      </w:pPr>
    </w:p>
    <w:p w14:paraId="075B3CD6">
      <w:pPr>
        <w:spacing w:line="480" w:lineRule="exact"/>
        <w:outlineLvl w:val="1"/>
        <w:rPr>
          <w:rFonts w:hint="eastAsia" w:ascii="宋体"/>
          <w:color w:val="000000"/>
          <w:szCs w:val="32"/>
          <w:highlight w:val="none"/>
        </w:rPr>
      </w:pPr>
      <w:r>
        <w:rPr>
          <w:rFonts w:hint="eastAsia" w:ascii="宋体" w:hAnsi="黑体" w:eastAsia="黑体" w:cs="黑体"/>
          <w:color w:val="000000"/>
          <w:sz w:val="32"/>
          <w:szCs w:val="32"/>
          <w:highlight w:val="none"/>
          <w:lang w:val="en-US" w:eastAsia="zh-CN"/>
        </w:rPr>
        <w:t>九</w:t>
      </w:r>
      <w:r>
        <w:rPr>
          <w:rFonts w:hint="eastAsia" w:ascii="宋体" w:hAnsi="黑体" w:eastAsia="黑体" w:cs="黑体"/>
          <w:color w:val="000000"/>
          <w:sz w:val="32"/>
          <w:szCs w:val="32"/>
          <w:highlight w:val="none"/>
        </w:rPr>
        <w:t>、投标所需其他材料</w:t>
      </w:r>
      <w:bookmarkEnd w:id="159"/>
      <w:bookmarkEnd w:id="160"/>
    </w:p>
    <w:p w14:paraId="22CE213D">
      <w:pPr>
        <w:pStyle w:val="375"/>
        <w:spacing w:line="480" w:lineRule="exact"/>
        <w:ind w:firstLine="420"/>
        <w:rPr>
          <w:color w:val="000000"/>
          <w:sz w:val="24"/>
          <w:szCs w:val="24"/>
          <w:highlight w:val="none"/>
        </w:rPr>
      </w:pPr>
      <w:r>
        <w:rPr>
          <w:rFonts w:hint="eastAsia"/>
          <w:color w:val="000000"/>
          <w:sz w:val="24"/>
          <w:szCs w:val="24"/>
          <w:highlight w:val="none"/>
        </w:rPr>
        <w:t>请在此文档中增加投标所需其他相关内容（包括评分办法、采购需求中涉及的证件证明及其它投标人认为有必要提供的资料），如没有请将此空文档上传。</w:t>
      </w:r>
    </w:p>
    <w:sectPr>
      <w:footerReference r:id="rId6" w:type="default"/>
      <w:type w:val="continuous"/>
      <w:pgSz w:w="11906" w:h="16838"/>
      <w:pgMar w:top="1440" w:right="1304" w:bottom="1440"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方正仿宋_GBK">
    <w:altName w:val="微软雅黑"/>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10C0C">
    <w:pPr>
      <w:pStyle w:val="9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70890" cy="343534"/>
                      </a:xfrm>
                      <a:prstGeom prst="rect">
                        <a:avLst/>
                      </a:prstGeom>
                      <a:noFill/>
                      <a:ln>
                        <a:noFill/>
                      </a:ln>
                    </wps:spPr>
                    <wps:txbx>
                      <w:txbxContent>
                        <w:p w14:paraId="020214BC">
                          <w:pPr>
                            <w:pStyle w:val="91"/>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602854A3"/>
                      </w:txbxContent>
                    </wps:txbx>
                    <wps:bodyPr wrap="square" lIns="0" tIns="0" rIns="0" bIns="0" upright="1"/>
                  </wps:wsp>
                </a:graphicData>
              </a:graphic>
            </wp:anchor>
          </w:drawing>
        </mc:Choice>
        <mc:Fallback>
          <w:pict>
            <v:shape id="_x0000_s1026" o:spid="_x0000_s1026" o:spt="202" type="#_x0000_t202" style="position:absolute;left:0pt;margin-top:-9.65pt;height:27.05pt;width:60.7pt;mso-position-horizontal:center;mso-position-horizontal-relative:margin;z-index:251659264;mso-width-relative:page;mso-height-relative:page;" filled="f" stroked="f" coordsize="21600,21600" o:gfxdata="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phf7ydcAAAAHAQAADwAAAAAAAAABACAAAAAiAAAA&#10;ZHJzL2Rvd25yZXYueG1sUEsBAhQAFAAAAAgAh07iQPRzxFHPAQAAjQMAAA4AAAAAAAAAAQAgAAAA&#10;JgEAAGRycy9lMm9Eb2MueG1sUEsFBgAAAAAGAAYAWQEAAGcFAAAAAA==&#10;">
              <v:fill on="f" focussize="0,0"/>
              <v:stroke on="f"/>
              <v:imagedata o:title=""/>
              <o:lock v:ext="edit" aspectratio="f"/>
              <v:textbox inset="0mm,0mm,0mm,0mm">
                <w:txbxContent>
                  <w:p w14:paraId="020214BC">
                    <w:pPr>
                      <w:pStyle w:val="91"/>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602854A3"/>
                </w:txbxContent>
              </v:textbox>
            </v:shape>
          </w:pict>
        </mc:Fallback>
      </mc:AlternateContent>
    </w:r>
  </w:p>
  <w:p w14:paraId="234D245C">
    <w:pPr>
      <w:pStyle w:val="9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86C30">
    <w:pPr>
      <w:pStyle w:val="9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59ECF5E">
                          <w:pPr>
                            <w:pStyle w:val="91"/>
                            <w:tabs>
                              <w:tab w:val="clear" w:pos="4153"/>
                              <w:tab w:val="clear" w:pos="8306"/>
                            </w:tabs>
                          </w:pPr>
                          <w:r>
                            <w:fldChar w:fldCharType="begin"/>
                          </w:r>
                          <w:r>
                            <w:instrText xml:space="preserve"> PAGE  \* MERGEFORMAT </w:instrText>
                          </w:r>
                          <w:r>
                            <w:fldChar w:fldCharType="separate"/>
                          </w:r>
                          <w:r>
                            <w:t>1</w:t>
                          </w:r>
                          <w:r>
                            <w:fldChar w:fldCharType="end"/>
                          </w:r>
                        </w:p>
                        <w:p w14:paraId="10E47A0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59ECF5E">
                    <w:pPr>
                      <w:pStyle w:val="91"/>
                      <w:tabs>
                        <w:tab w:val="clear" w:pos="4153"/>
                        <w:tab w:val="clear" w:pos="8306"/>
                      </w:tabs>
                    </w:pPr>
                    <w:r>
                      <w:fldChar w:fldCharType="begin"/>
                    </w:r>
                    <w:r>
                      <w:instrText xml:space="preserve"> PAGE  \* MERGEFORMAT </w:instrText>
                    </w:r>
                    <w:r>
                      <w:fldChar w:fldCharType="separate"/>
                    </w:r>
                    <w:r>
                      <w:t>1</w:t>
                    </w:r>
                    <w:r>
                      <w:fldChar w:fldCharType="end"/>
                    </w:r>
                  </w:p>
                  <w:p w14:paraId="10E47A0C"/>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D89D1">
    <w:pPr>
      <w:pStyle w:val="91"/>
      <w:jc w:val="center"/>
    </w:pPr>
    <w:r>
      <mc:AlternateContent>
        <mc:Choice Requires="wps">
          <w:drawing>
            <wp:anchor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742950" cy="279400"/>
                      </a:xfrm>
                      <a:prstGeom prst="rect">
                        <a:avLst/>
                      </a:prstGeom>
                      <a:noFill/>
                      <a:ln>
                        <a:noFill/>
                      </a:ln>
                    </wps:spPr>
                    <wps:txbx>
                      <w:txbxContent>
                        <w:p w14:paraId="477AF04B">
                          <w:pPr>
                            <w:pStyle w:val="91"/>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21F9F113"/>
                      </w:txbxContent>
                    </wps:txbx>
                    <wps:bodyPr wrap="square" lIns="0" tIns="0" rIns="0" bIns="0" upright="1"/>
                  </wps:wsp>
                </a:graphicData>
              </a:graphic>
            </wp:anchor>
          </w:drawing>
        </mc:Choice>
        <mc:Fallback>
          <w:pict>
            <v:shape id="_x0000_s1026" o:spid="_x0000_s1026" o:spt="202" type="#_x0000_t202" style="position:absolute;left:0pt;margin-left:224.25pt;margin-top:-1.05pt;height:22pt;width:58.5pt;mso-position-horizontal-relative:margin;z-index:251660288;mso-width-relative:page;mso-height-relative:page;" filled="f" stroked="f" coordsize="21600,21600" o:gfxdata="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k7CHy2AAAAAkBAAAPAAAAAAAAAAEAIAAAACIA&#10;AABkcnMvZG93bnJldi54bWxQSwECFAAUAAAACACHTuJA8FM7zNABAACNAwAADgAAAAAAAAABACAA&#10;AAAnAQAAZHJzL2Uyb0RvYy54bWxQSwUGAAAAAAYABgBZAQAAaQUAAAAA&#10;">
              <v:fill on="f" focussize="0,0"/>
              <v:stroke on="f"/>
              <v:imagedata o:title=""/>
              <o:lock v:ext="edit" aspectratio="f"/>
              <v:textbox inset="0mm,0mm,0mm,0mm">
                <w:txbxContent>
                  <w:p w14:paraId="477AF04B">
                    <w:pPr>
                      <w:pStyle w:val="91"/>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21F9F113"/>
                </w:txbxContent>
              </v:textbox>
            </v:shape>
          </w:pict>
        </mc:Fallback>
      </mc:AlternateContent>
    </w:r>
  </w:p>
  <w:p w14:paraId="21B13A34">
    <w:pPr>
      <w:pStyle w:val="91"/>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99F18">
    <w:pPr>
      <w:pStyle w:val="93"/>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chineseCounting"/>
      <w:pStyle w:val="458"/>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0053208E"/>
    <w:multiLevelType w:val="multilevel"/>
    <w:tmpl w:val="0053208E"/>
    <w:lvl w:ilvl="0" w:tentative="0">
      <w:start w:val="1"/>
      <w:numFmt w:val="decimal"/>
      <w:pStyle w:val="443"/>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59ADCABA"/>
    <w:multiLevelType w:val="multilevel"/>
    <w:tmpl w:val="59ADCABA"/>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5F7CC4"/>
    <w:rsid w:val="5B3700D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qFormat="1" w:uiPriority="39" w:semiHidden="0" w:name="toc 3"/>
    <w:lsdException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uiPriority="39" w:semiHidden="0" w:name="toc 9"/>
    <w:lsdException w:uiPriority="99" w:name="Normal Indent"/>
    <w:lsdException w:qFormat="1"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83"/>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semiHidden/>
    <w:unhideWhenUsed/>
    <w:uiPriority w:val="99"/>
    <w:pPr>
      <w:spacing w:after="0" w:line="240" w:lineRule="auto"/>
    </w:pPr>
    <w:rPr>
      <w:sz w:val="20"/>
    </w:rPr>
  </w:style>
  <w:style w:type="paragraph" w:styleId="17">
    <w:name w:val="footer"/>
    <w:basedOn w:val="1"/>
    <w:unhideWhenUsed/>
    <w:qFormat/>
    <w:uiPriority w:val="99"/>
    <w:pPr>
      <w:tabs>
        <w:tab w:val="center" w:pos="7143"/>
        <w:tab w:val="right" w:pos="14287"/>
      </w:tabs>
      <w:spacing w:after="0" w:line="240" w:lineRule="auto"/>
    </w:pPr>
  </w:style>
  <w:style w:type="paragraph" w:styleId="18">
    <w:name w:val="header"/>
    <w:basedOn w:val="1"/>
    <w:unhideWhenUsed/>
    <w:uiPriority w:val="99"/>
    <w:pPr>
      <w:tabs>
        <w:tab w:val="center" w:pos="7143"/>
        <w:tab w:val="right" w:pos="14287"/>
      </w:tabs>
      <w:spacing w:after="0" w:line="240" w:lineRule="auto"/>
    </w:pPr>
  </w:style>
  <w:style w:type="paragraph" w:styleId="19">
    <w:name w:val="toc 1"/>
    <w:basedOn w:val="1"/>
    <w:next w:val="1"/>
    <w:unhideWhenUsed/>
    <w:uiPriority w:val="39"/>
    <w:pPr>
      <w:spacing w:after="57"/>
      <w:ind w:left="0" w:right="0" w:firstLine="0"/>
    </w:pPr>
  </w:style>
  <w:style w:type="paragraph" w:styleId="20">
    <w:name w:val="toc 4"/>
    <w:basedOn w:val="1"/>
    <w:next w:val="1"/>
    <w:unhideWhenUsed/>
    <w:uiPriority w:val="39"/>
    <w:pPr>
      <w:spacing w:after="57"/>
      <w:ind w:left="850" w:right="0" w:firstLine="0"/>
    </w:pPr>
  </w:style>
  <w:style w:type="paragraph" w:styleId="21">
    <w:name w:val="Subtitle"/>
    <w:basedOn w:val="1"/>
    <w:next w:val="1"/>
    <w:qFormat/>
    <w:uiPriority w:val="11"/>
    <w:pPr>
      <w:spacing w:before="200" w:after="200"/>
    </w:pPr>
    <w:rPr>
      <w:sz w:val="24"/>
      <w:szCs w:val="24"/>
    </w:rPr>
  </w:style>
  <w:style w:type="paragraph" w:styleId="22">
    <w:name w:val="footnote text"/>
    <w:basedOn w:val="1"/>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uiPriority w:val="99"/>
    <w:pPr>
      <w:spacing w:after="0" w:afterAutospacing="0"/>
    </w:pPr>
  </w:style>
  <w:style w:type="paragraph" w:styleId="25">
    <w:name w:val="toc 2"/>
    <w:basedOn w:val="1"/>
    <w:next w:val="1"/>
    <w:unhideWhenUsed/>
    <w:uiPriority w:val="39"/>
    <w:pPr>
      <w:spacing w:after="57"/>
      <w:ind w:left="283" w:right="0" w:firstLine="0"/>
    </w:pPr>
  </w:style>
  <w:style w:type="paragraph" w:styleId="26">
    <w:name w:val="toc 9"/>
    <w:basedOn w:val="1"/>
    <w:next w:val="1"/>
    <w:unhideWhenUsed/>
    <w:uiPriority w:val="39"/>
    <w:pPr>
      <w:spacing w:after="57"/>
      <w:ind w:left="2268" w:right="0" w:firstLine="0"/>
    </w:pPr>
  </w:style>
  <w:style w:type="paragraph" w:styleId="27">
    <w:name w:val="Title"/>
    <w:basedOn w:val="1"/>
    <w:next w:val="1"/>
    <w:qFormat/>
    <w:uiPriority w:val="10"/>
    <w:pPr>
      <w:spacing w:before="300" w:after="200"/>
      <w:contextualSpacing/>
    </w:pPr>
    <w:rPr>
      <w:sz w:val="48"/>
      <w:szCs w:val="48"/>
    </w:rPr>
  </w:style>
  <w:style w:type="table" w:styleId="2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uiPriority w:val="99"/>
    <w:rPr>
      <w:vertAlign w:val="superscript"/>
    </w:rPr>
  </w:style>
  <w:style w:type="character" w:styleId="32">
    <w:name w:val="Hyperlink"/>
    <w:unhideWhenUsed/>
    <w:uiPriority w:val="99"/>
    <w:rPr>
      <w:color w:val="0000FF" w:themeColor="hyperlink"/>
      <w:u w:val="single"/>
    </w:rPr>
  </w:style>
  <w:style w:type="character" w:styleId="33">
    <w:name w:val="footnote reference"/>
    <w:unhideWhenUsed/>
    <w:uiPriority w:val="99"/>
    <w:rPr>
      <w:vertAlign w:val="superscript"/>
    </w:rPr>
  </w:style>
  <w:style w:type="paragraph" w:styleId="34">
    <w:name w:val="List Paragraph"/>
    <w:basedOn w:val="1"/>
    <w:qFormat/>
    <w:uiPriority w:val="34"/>
    <w:pPr>
      <w:ind w:left="720"/>
      <w:contextualSpacing/>
    </w:pPr>
  </w:style>
  <w:style w:type="paragraph" w:styleId="35">
    <w:name w:val="No Spacing"/>
    <w:qFormat/>
    <w:uiPriority w:val="1"/>
    <w:pPr>
      <w:spacing w:before="0" w:after="0" w:line="240" w:lineRule="auto"/>
    </w:pPr>
    <w:rPr>
      <w:rFonts w:hint="default" w:ascii="Times New Roman" w:hAnsi="Times New Roman" w:eastAsia="宋体" w:cs="Times New Roman"/>
    </w:rPr>
  </w:style>
  <w:style w:type="paragraph" w:styleId="36">
    <w:name w:val="Quote"/>
    <w:basedOn w:val="1"/>
    <w:next w:val="1"/>
    <w:qFormat/>
    <w:uiPriority w:val="29"/>
    <w:pPr>
      <w:ind w:left="720" w:right="720"/>
    </w:pPr>
    <w:rPr>
      <w:i/>
    </w:rPr>
  </w:style>
  <w:style w:type="paragraph" w:styleId="37">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38">
    <w:name w:val="标题 11"/>
    <w:basedOn w:val="1"/>
    <w:next w:val="1"/>
    <w:link w:val="55"/>
    <w:qFormat/>
    <w:uiPriority w:val="0"/>
    <w:pPr>
      <w:keepNext/>
      <w:keepLines/>
      <w:spacing w:before="480" w:after="200"/>
      <w:outlineLvl w:val="0"/>
    </w:pPr>
    <w:rPr>
      <w:rFonts w:ascii="Arial" w:hAnsi="Arial" w:eastAsia="Arial" w:cs="Arial"/>
      <w:sz w:val="40"/>
      <w:szCs w:val="40"/>
    </w:rPr>
  </w:style>
  <w:style w:type="paragraph" w:customStyle="1" w:styleId="39">
    <w:name w:val="标题 211"/>
    <w:basedOn w:val="1"/>
    <w:next w:val="40"/>
    <w:link w:val="56"/>
    <w:qFormat/>
    <w:uiPriority w:val="0"/>
    <w:pPr>
      <w:keepNext/>
      <w:keepLines/>
      <w:spacing w:before="260" w:after="260" w:line="413" w:lineRule="auto"/>
      <w:outlineLvl w:val="1"/>
    </w:pPr>
    <w:rPr>
      <w:rFonts w:ascii="Arial" w:hAnsi="Arial" w:eastAsia="黑体"/>
      <w:b/>
      <w:sz w:val="32"/>
      <w:szCs w:val="20"/>
    </w:rPr>
  </w:style>
  <w:style w:type="paragraph" w:customStyle="1" w:styleId="40">
    <w:name w:val="正文缩进11"/>
    <w:basedOn w:val="1"/>
    <w:link w:val="57"/>
    <w:qFormat/>
    <w:uiPriority w:val="0"/>
    <w:pPr>
      <w:ind w:firstLine="420"/>
    </w:pPr>
    <w:rPr>
      <w:rFonts w:ascii="宋体"/>
      <w:color w:val="000000"/>
      <w:sz w:val="24"/>
      <w:szCs w:val="20"/>
    </w:rPr>
  </w:style>
  <w:style w:type="paragraph" w:customStyle="1" w:styleId="41">
    <w:name w:val="标题 311"/>
    <w:basedOn w:val="42"/>
    <w:next w:val="43"/>
    <w:link w:val="58"/>
    <w:qFormat/>
    <w:uiPriority w:val="0"/>
    <w:pPr>
      <w:keepNext/>
      <w:keepLines/>
      <w:spacing w:before="320" w:after="200"/>
      <w:outlineLvl w:val="2"/>
    </w:pPr>
    <w:rPr>
      <w:rFonts w:ascii="Arial" w:hAnsi="Arial" w:eastAsia="Arial" w:cs="Arial"/>
      <w:sz w:val="30"/>
      <w:szCs w:val="30"/>
    </w:rPr>
  </w:style>
  <w:style w:type="paragraph" w:customStyle="1" w:styleId="42">
    <w:name w:val="Normal1"/>
    <w:next w:val="4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
    <w:name w:val="Normal_19"/>
    <w:next w:val="44"/>
    <w:qFormat/>
    <w:uiPriority w:val="0"/>
    <w:rPr>
      <w:rFonts w:hint="default" w:ascii="黑体" w:hAnsi="黑体" w:eastAsia="黑体" w:cs="黑体"/>
      <w:b/>
      <w:sz w:val="32"/>
      <w:szCs w:val="24"/>
      <w:lang w:val="en-US" w:eastAsia="zh-CN" w:bidi="ar-SA"/>
    </w:rPr>
  </w:style>
  <w:style w:type="paragraph" w:customStyle="1" w:styleId="44">
    <w:name w:val="Normal11"/>
    <w:next w:val="45"/>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45">
    <w:name w:val="Body Text First Indent1"/>
    <w:basedOn w:val="46"/>
    <w:unhideWhenUsed/>
    <w:qFormat/>
    <w:uiPriority w:val="99"/>
    <w:pPr>
      <w:ind w:firstLine="420"/>
    </w:pPr>
  </w:style>
  <w:style w:type="paragraph" w:customStyle="1" w:styleId="46">
    <w:name w:val="Body Text1"/>
    <w:basedOn w:val="44"/>
    <w:unhideWhenUsed/>
    <w:qFormat/>
    <w:uiPriority w:val="99"/>
    <w:pPr>
      <w:spacing w:after="120"/>
    </w:pPr>
  </w:style>
  <w:style w:type="paragraph" w:customStyle="1" w:styleId="47">
    <w:name w:val="标题 411"/>
    <w:basedOn w:val="1"/>
    <w:next w:val="1"/>
    <w:link w:val="59"/>
    <w:qFormat/>
    <w:uiPriority w:val="0"/>
    <w:pPr>
      <w:keepNext/>
      <w:jc w:val="center"/>
      <w:outlineLvl w:val="3"/>
    </w:pPr>
    <w:rPr>
      <w:rFonts w:eastAsia="新宋体"/>
      <w:sz w:val="30"/>
      <w:szCs w:val="21"/>
    </w:rPr>
  </w:style>
  <w:style w:type="paragraph" w:customStyle="1" w:styleId="48">
    <w:name w:val="标题 51"/>
    <w:basedOn w:val="1"/>
    <w:next w:val="1"/>
    <w:link w:val="60"/>
    <w:qFormat/>
    <w:uiPriority w:val="0"/>
    <w:pPr>
      <w:keepNext/>
      <w:keepLines/>
      <w:spacing w:before="320" w:after="200"/>
      <w:outlineLvl w:val="4"/>
    </w:pPr>
    <w:rPr>
      <w:rFonts w:ascii="Arial" w:hAnsi="Arial" w:eastAsia="Arial" w:cs="Arial"/>
      <w:b/>
      <w:bCs/>
      <w:sz w:val="24"/>
      <w:szCs w:val="24"/>
    </w:rPr>
  </w:style>
  <w:style w:type="paragraph" w:customStyle="1" w:styleId="49">
    <w:name w:val="标题 61"/>
    <w:basedOn w:val="1"/>
    <w:next w:val="1"/>
    <w:link w:val="61"/>
    <w:qFormat/>
    <w:uiPriority w:val="0"/>
    <w:pPr>
      <w:keepNext/>
      <w:keepLines/>
      <w:spacing w:before="320" w:after="200"/>
      <w:outlineLvl w:val="5"/>
    </w:pPr>
    <w:rPr>
      <w:rFonts w:ascii="Arial" w:hAnsi="Arial" w:eastAsia="Arial" w:cs="Arial"/>
      <w:b/>
      <w:bCs/>
      <w:sz w:val="22"/>
    </w:rPr>
  </w:style>
  <w:style w:type="paragraph" w:customStyle="1" w:styleId="50">
    <w:name w:val="标题 71"/>
    <w:basedOn w:val="1"/>
    <w:next w:val="1"/>
    <w:link w:val="62"/>
    <w:qFormat/>
    <w:uiPriority w:val="0"/>
    <w:pPr>
      <w:keepNext/>
      <w:keepLines/>
      <w:spacing w:before="320" w:after="200"/>
      <w:outlineLvl w:val="6"/>
    </w:pPr>
    <w:rPr>
      <w:rFonts w:ascii="Arial" w:hAnsi="Arial" w:eastAsia="Arial" w:cs="Arial"/>
      <w:b/>
      <w:bCs/>
      <w:i/>
      <w:iCs/>
      <w:sz w:val="22"/>
    </w:rPr>
  </w:style>
  <w:style w:type="paragraph" w:customStyle="1" w:styleId="51">
    <w:name w:val="标题 81"/>
    <w:basedOn w:val="1"/>
    <w:next w:val="1"/>
    <w:link w:val="63"/>
    <w:qFormat/>
    <w:uiPriority w:val="0"/>
    <w:pPr>
      <w:keepNext/>
      <w:keepLines/>
      <w:spacing w:before="320" w:after="200"/>
      <w:outlineLvl w:val="7"/>
    </w:pPr>
    <w:rPr>
      <w:rFonts w:ascii="Arial" w:hAnsi="Arial" w:eastAsia="Arial" w:cs="Arial"/>
      <w:i/>
      <w:iCs/>
      <w:sz w:val="22"/>
    </w:rPr>
  </w:style>
  <w:style w:type="paragraph" w:customStyle="1" w:styleId="52">
    <w:name w:val="标题 91"/>
    <w:basedOn w:val="1"/>
    <w:next w:val="1"/>
    <w:link w:val="64"/>
    <w:qFormat/>
    <w:uiPriority w:val="0"/>
    <w:pPr>
      <w:keepNext/>
      <w:keepLines/>
      <w:spacing w:before="320" w:after="200"/>
      <w:outlineLvl w:val="8"/>
    </w:pPr>
    <w:rPr>
      <w:rFonts w:ascii="Arial" w:hAnsi="Arial" w:eastAsia="Arial" w:cs="Arial"/>
      <w:i/>
      <w:iCs/>
      <w:szCs w:val="21"/>
    </w:rPr>
  </w:style>
  <w:style w:type="character" w:customStyle="1" w:styleId="53">
    <w:name w:val="默认段落字体1"/>
    <w:link w:val="1"/>
    <w:unhideWhenUsed/>
    <w:qFormat/>
    <w:uiPriority w:val="1"/>
  </w:style>
  <w:style w:type="table" w:customStyle="1" w:styleId="54">
    <w:name w:val="普通表格1"/>
    <w:unhideWhenUsed/>
    <w:qFormat/>
    <w:uiPriority w:val="99"/>
  </w:style>
  <w:style w:type="character" w:customStyle="1" w:styleId="55">
    <w:name w:val="标题 1 字符"/>
    <w:link w:val="38"/>
    <w:qFormat/>
    <w:uiPriority w:val="0"/>
    <w:rPr>
      <w:rFonts w:ascii="Arial" w:hAnsi="Arial" w:eastAsia="Arial" w:cs="Arial"/>
      <w:sz w:val="40"/>
      <w:szCs w:val="40"/>
    </w:rPr>
  </w:style>
  <w:style w:type="character" w:customStyle="1" w:styleId="56">
    <w:name w:val="标题 2 字符"/>
    <w:link w:val="39"/>
    <w:qFormat/>
    <w:uiPriority w:val="0"/>
    <w:rPr>
      <w:rFonts w:ascii="Arial" w:hAnsi="Arial" w:eastAsia="Arial" w:cs="Arial"/>
      <w:sz w:val="34"/>
    </w:rPr>
  </w:style>
  <w:style w:type="character" w:customStyle="1" w:styleId="57">
    <w:name w:val="正文缩进 字符"/>
    <w:link w:val="40"/>
    <w:qFormat/>
    <w:uiPriority w:val="0"/>
    <w:rPr>
      <w:rFonts w:ascii="宋体" w:hAnsi="Calibri"/>
      <w:color w:val="000000"/>
      <w:sz w:val="24"/>
    </w:rPr>
  </w:style>
  <w:style w:type="character" w:customStyle="1" w:styleId="58">
    <w:name w:val="标题 3 字符"/>
    <w:link w:val="41"/>
    <w:qFormat/>
    <w:uiPriority w:val="0"/>
    <w:rPr>
      <w:rFonts w:ascii="Arial" w:hAnsi="Arial" w:eastAsia="Arial" w:cs="Arial"/>
      <w:sz w:val="30"/>
      <w:szCs w:val="30"/>
    </w:rPr>
  </w:style>
  <w:style w:type="character" w:customStyle="1" w:styleId="59">
    <w:name w:val="标题 4 字符"/>
    <w:link w:val="47"/>
    <w:qFormat/>
    <w:uiPriority w:val="0"/>
    <w:rPr>
      <w:rFonts w:ascii="Arial" w:hAnsi="Arial" w:eastAsia="Arial" w:cs="Arial"/>
      <w:b/>
      <w:bCs/>
      <w:sz w:val="26"/>
      <w:szCs w:val="26"/>
    </w:rPr>
  </w:style>
  <w:style w:type="character" w:customStyle="1" w:styleId="60">
    <w:name w:val="标题 5 字符"/>
    <w:link w:val="48"/>
    <w:qFormat/>
    <w:uiPriority w:val="0"/>
    <w:rPr>
      <w:rFonts w:ascii="Arial" w:hAnsi="Arial" w:eastAsia="Arial" w:cs="Arial"/>
      <w:b/>
      <w:bCs/>
      <w:sz w:val="24"/>
      <w:szCs w:val="24"/>
    </w:rPr>
  </w:style>
  <w:style w:type="character" w:customStyle="1" w:styleId="61">
    <w:name w:val="标题 6 字符"/>
    <w:link w:val="49"/>
    <w:qFormat/>
    <w:uiPriority w:val="0"/>
    <w:rPr>
      <w:rFonts w:ascii="Arial" w:hAnsi="Arial" w:eastAsia="Arial" w:cs="Arial"/>
      <w:b/>
      <w:bCs/>
      <w:sz w:val="22"/>
      <w:szCs w:val="22"/>
    </w:rPr>
  </w:style>
  <w:style w:type="character" w:customStyle="1" w:styleId="62">
    <w:name w:val="标题 7 字符"/>
    <w:link w:val="50"/>
    <w:qFormat/>
    <w:uiPriority w:val="0"/>
    <w:rPr>
      <w:rFonts w:ascii="Arial" w:hAnsi="Arial" w:eastAsia="Arial" w:cs="Arial"/>
      <w:b/>
      <w:bCs/>
      <w:i/>
      <w:iCs/>
      <w:sz w:val="22"/>
      <w:szCs w:val="22"/>
    </w:rPr>
  </w:style>
  <w:style w:type="character" w:customStyle="1" w:styleId="63">
    <w:name w:val="标题 8 字符"/>
    <w:link w:val="51"/>
    <w:qFormat/>
    <w:uiPriority w:val="0"/>
    <w:rPr>
      <w:rFonts w:ascii="Arial" w:hAnsi="Arial" w:eastAsia="Arial" w:cs="Arial"/>
      <w:i/>
      <w:iCs/>
      <w:sz w:val="22"/>
      <w:szCs w:val="22"/>
    </w:rPr>
  </w:style>
  <w:style w:type="character" w:customStyle="1" w:styleId="64">
    <w:name w:val="标题 9 字符"/>
    <w:link w:val="52"/>
    <w:qFormat/>
    <w:uiPriority w:val="0"/>
    <w:rPr>
      <w:rFonts w:ascii="Arial" w:hAnsi="Arial" w:eastAsia="Arial" w:cs="Arial"/>
      <w:i/>
      <w:iCs/>
      <w:sz w:val="21"/>
      <w:szCs w:val="21"/>
    </w:rPr>
  </w:style>
  <w:style w:type="paragraph" w:customStyle="1" w:styleId="65">
    <w:name w:val="列表 31"/>
    <w:basedOn w:val="1"/>
    <w:qFormat/>
    <w:uiPriority w:val="0"/>
    <w:pPr>
      <w:ind w:left="100" w:hanging="200"/>
    </w:pPr>
    <w:rPr>
      <w:rFonts w:ascii="Times New Roman" w:hAnsi="Times New Roman"/>
      <w:szCs w:val="21"/>
    </w:rPr>
  </w:style>
  <w:style w:type="paragraph" w:customStyle="1" w:styleId="66">
    <w:name w:val="目录 71"/>
    <w:basedOn w:val="1"/>
    <w:next w:val="1"/>
    <w:unhideWhenUsed/>
    <w:qFormat/>
    <w:uiPriority w:val="0"/>
    <w:pPr>
      <w:spacing w:after="57"/>
      <w:ind w:left="1701"/>
    </w:pPr>
  </w:style>
  <w:style w:type="paragraph" w:customStyle="1" w:styleId="67">
    <w:name w:val="题注1"/>
    <w:basedOn w:val="1"/>
    <w:next w:val="1"/>
    <w:qFormat/>
    <w:uiPriority w:val="35"/>
    <w:pPr>
      <w:spacing w:line="276" w:lineRule="auto"/>
    </w:pPr>
    <w:rPr>
      <w:b/>
      <w:bCs/>
      <w:color w:val="5B9BD5"/>
      <w:sz w:val="18"/>
      <w:szCs w:val="18"/>
    </w:rPr>
  </w:style>
  <w:style w:type="paragraph" w:customStyle="1" w:styleId="68">
    <w:name w:val="文档结构图1"/>
    <w:basedOn w:val="1"/>
    <w:link w:val="69"/>
    <w:semiHidden/>
    <w:qFormat/>
    <w:uiPriority w:val="0"/>
    <w:pPr>
      <w:shd w:val="clear" w:color="auto" w:fill="000080"/>
    </w:pPr>
    <w:rPr>
      <w:rFonts w:ascii="Times New Roman" w:hAnsi="Times New Roman"/>
      <w:szCs w:val="21"/>
    </w:rPr>
  </w:style>
  <w:style w:type="character" w:customStyle="1" w:styleId="69">
    <w:name w:val="文档结构图 字符"/>
    <w:link w:val="68"/>
    <w:semiHidden/>
    <w:qFormat/>
    <w:uiPriority w:val="0"/>
    <w:rPr>
      <w:sz w:val="21"/>
      <w:szCs w:val="21"/>
      <w:shd w:val="clear" w:color="auto" w:fill="000080"/>
    </w:rPr>
  </w:style>
  <w:style w:type="paragraph" w:customStyle="1" w:styleId="70">
    <w:name w:val="批注文字1"/>
    <w:basedOn w:val="1"/>
    <w:link w:val="71"/>
    <w:semiHidden/>
    <w:qFormat/>
    <w:uiPriority w:val="0"/>
    <w:pPr>
      <w:jc w:val="left"/>
    </w:pPr>
    <w:rPr>
      <w:rFonts w:ascii="Times New Roman" w:hAnsi="Times New Roman"/>
      <w:szCs w:val="21"/>
    </w:rPr>
  </w:style>
  <w:style w:type="character" w:customStyle="1" w:styleId="71">
    <w:name w:val="批注文字 字符"/>
    <w:link w:val="70"/>
    <w:semiHidden/>
    <w:qFormat/>
    <w:uiPriority w:val="0"/>
    <w:rPr>
      <w:sz w:val="21"/>
      <w:szCs w:val="21"/>
    </w:rPr>
  </w:style>
  <w:style w:type="paragraph" w:customStyle="1" w:styleId="72">
    <w:name w:val="正文文本 31"/>
    <w:basedOn w:val="1"/>
    <w:link w:val="73"/>
    <w:qFormat/>
    <w:uiPriority w:val="0"/>
    <w:rPr>
      <w:rFonts w:ascii="仿宋_GB2312" w:hAnsi="Arial" w:eastAsia="仿宋_GB2312"/>
      <w:sz w:val="32"/>
      <w:szCs w:val="32"/>
    </w:rPr>
  </w:style>
  <w:style w:type="character" w:customStyle="1" w:styleId="73">
    <w:name w:val="正文文本 3 字符"/>
    <w:link w:val="72"/>
    <w:qFormat/>
    <w:uiPriority w:val="0"/>
    <w:rPr>
      <w:rFonts w:ascii="仿宋_GB2312" w:hAnsi="Arial" w:eastAsia="仿宋_GB2312"/>
      <w:sz w:val="32"/>
      <w:szCs w:val="32"/>
    </w:rPr>
  </w:style>
  <w:style w:type="paragraph" w:customStyle="1" w:styleId="74">
    <w:name w:val="正文文本11"/>
    <w:basedOn w:val="1"/>
    <w:semiHidden/>
    <w:qFormat/>
    <w:uiPriority w:val="0"/>
    <w:rPr>
      <w:rFonts w:ascii="仿宋" w:hAnsi="仿宋" w:eastAsia="仿宋" w:cs="仿宋"/>
      <w:sz w:val="32"/>
      <w:szCs w:val="32"/>
      <w:lang w:val="en-US" w:eastAsia="en-US" w:bidi="ar-SA"/>
    </w:rPr>
  </w:style>
  <w:style w:type="paragraph" w:customStyle="1" w:styleId="75">
    <w:name w:val="正文文本缩进11"/>
    <w:basedOn w:val="1"/>
    <w:link w:val="76"/>
    <w:qFormat/>
    <w:uiPriority w:val="0"/>
    <w:pPr>
      <w:ind w:firstLine="225"/>
    </w:pPr>
    <w:rPr>
      <w:rFonts w:ascii="仿宋_GB2312" w:eastAsia="仿宋_GB2312"/>
      <w:sz w:val="32"/>
    </w:rPr>
  </w:style>
  <w:style w:type="character" w:customStyle="1" w:styleId="76">
    <w:name w:val="正文文本缩进 字符1"/>
    <w:link w:val="75"/>
    <w:qFormat/>
    <w:uiPriority w:val="0"/>
    <w:rPr>
      <w:rFonts w:ascii="仿宋_GB2312" w:hAnsi="Calibri" w:eastAsia="仿宋_GB2312"/>
      <w:sz w:val="32"/>
      <w:szCs w:val="22"/>
    </w:rPr>
  </w:style>
  <w:style w:type="paragraph" w:customStyle="1" w:styleId="77">
    <w:name w:val="列表 21"/>
    <w:basedOn w:val="1"/>
    <w:qFormat/>
    <w:uiPriority w:val="0"/>
    <w:pPr>
      <w:ind w:left="100" w:hanging="200"/>
    </w:pPr>
    <w:rPr>
      <w:rFonts w:ascii="Times New Roman" w:hAnsi="Times New Roman"/>
      <w:szCs w:val="21"/>
    </w:rPr>
  </w:style>
  <w:style w:type="paragraph" w:customStyle="1" w:styleId="78">
    <w:name w:val="目录 51"/>
    <w:basedOn w:val="1"/>
    <w:next w:val="1"/>
    <w:unhideWhenUsed/>
    <w:qFormat/>
    <w:uiPriority w:val="0"/>
    <w:pPr>
      <w:spacing w:after="57"/>
      <w:ind w:left="1134"/>
    </w:pPr>
  </w:style>
  <w:style w:type="paragraph" w:customStyle="1" w:styleId="79">
    <w:name w:val="目录 31"/>
    <w:basedOn w:val="1"/>
    <w:next w:val="1"/>
    <w:unhideWhenUsed/>
    <w:qFormat/>
    <w:uiPriority w:val="0"/>
    <w:pPr>
      <w:spacing w:after="57"/>
      <w:ind w:left="567"/>
    </w:pPr>
  </w:style>
  <w:style w:type="paragraph" w:customStyle="1" w:styleId="80">
    <w:name w:val="纯文本11"/>
    <w:basedOn w:val="1"/>
    <w:link w:val="81"/>
    <w:qFormat/>
    <w:uiPriority w:val="0"/>
    <w:rPr>
      <w:rFonts w:ascii="宋体" w:hAnsi="Courier New" w:cs="Courier New"/>
      <w:szCs w:val="21"/>
    </w:rPr>
  </w:style>
  <w:style w:type="character" w:customStyle="1" w:styleId="81">
    <w:name w:val="纯文本 字符"/>
    <w:link w:val="80"/>
    <w:qFormat/>
    <w:uiPriority w:val="0"/>
    <w:rPr>
      <w:rFonts w:ascii="宋体" w:hAnsi="Courier New" w:cs="Courier New"/>
      <w:sz w:val="21"/>
      <w:szCs w:val="21"/>
    </w:rPr>
  </w:style>
  <w:style w:type="paragraph" w:customStyle="1" w:styleId="82">
    <w:name w:val="目录 81"/>
    <w:basedOn w:val="1"/>
    <w:next w:val="1"/>
    <w:unhideWhenUsed/>
    <w:qFormat/>
    <w:uiPriority w:val="0"/>
    <w:pPr>
      <w:spacing w:after="57"/>
      <w:ind w:left="1984"/>
    </w:pPr>
  </w:style>
  <w:style w:type="paragraph" w:customStyle="1" w:styleId="83">
    <w:name w:val="日期1"/>
    <w:basedOn w:val="1"/>
    <w:next w:val="1"/>
    <w:link w:val="84"/>
    <w:qFormat/>
    <w:uiPriority w:val="0"/>
    <w:rPr>
      <w:rFonts w:ascii="Times New Roman" w:hAnsi="Times New Roman"/>
      <w:sz w:val="24"/>
      <w:szCs w:val="24"/>
    </w:rPr>
  </w:style>
  <w:style w:type="character" w:customStyle="1" w:styleId="84">
    <w:name w:val="日期 字符"/>
    <w:link w:val="83"/>
    <w:qFormat/>
    <w:uiPriority w:val="0"/>
    <w:rPr>
      <w:sz w:val="24"/>
      <w:szCs w:val="24"/>
    </w:rPr>
  </w:style>
  <w:style w:type="paragraph" w:customStyle="1" w:styleId="85">
    <w:name w:val="正文文本缩进 21"/>
    <w:basedOn w:val="1"/>
    <w:link w:val="86"/>
    <w:qFormat/>
    <w:uiPriority w:val="0"/>
    <w:pPr>
      <w:ind w:left="630" w:firstLine="645"/>
    </w:pPr>
    <w:rPr>
      <w:rFonts w:ascii="Arial" w:hAnsi="Arial" w:eastAsia="仿宋_GB2312" w:cs="Arial"/>
      <w:sz w:val="32"/>
      <w:szCs w:val="32"/>
    </w:rPr>
  </w:style>
  <w:style w:type="character" w:customStyle="1" w:styleId="86">
    <w:name w:val="正文文本缩进 2 字符"/>
    <w:link w:val="85"/>
    <w:qFormat/>
    <w:uiPriority w:val="0"/>
    <w:rPr>
      <w:rFonts w:ascii="Arial" w:hAnsi="Arial" w:eastAsia="仿宋_GB2312" w:cs="Arial"/>
      <w:sz w:val="32"/>
      <w:szCs w:val="32"/>
    </w:rPr>
  </w:style>
  <w:style w:type="paragraph" w:customStyle="1" w:styleId="87">
    <w:name w:val="尾注文本1"/>
    <w:basedOn w:val="1"/>
    <w:link w:val="88"/>
    <w:unhideWhenUsed/>
    <w:qFormat/>
    <w:uiPriority w:val="99"/>
    <w:rPr>
      <w:sz w:val="20"/>
    </w:rPr>
  </w:style>
  <w:style w:type="character" w:customStyle="1" w:styleId="88">
    <w:name w:val="尾注文本 字符"/>
    <w:link w:val="87"/>
    <w:qFormat/>
    <w:uiPriority w:val="99"/>
    <w:rPr>
      <w:sz w:val="20"/>
    </w:rPr>
  </w:style>
  <w:style w:type="paragraph" w:customStyle="1" w:styleId="89">
    <w:name w:val="批注框文本1"/>
    <w:basedOn w:val="1"/>
    <w:link w:val="90"/>
    <w:qFormat/>
    <w:uiPriority w:val="0"/>
    <w:rPr>
      <w:rFonts w:ascii="Times New Roman" w:hAnsi="Times New Roman"/>
      <w:sz w:val="18"/>
      <w:szCs w:val="18"/>
    </w:rPr>
  </w:style>
  <w:style w:type="character" w:customStyle="1" w:styleId="90">
    <w:name w:val="批注框文本 字符"/>
    <w:link w:val="89"/>
    <w:qFormat/>
    <w:uiPriority w:val="0"/>
    <w:rPr>
      <w:sz w:val="18"/>
      <w:szCs w:val="18"/>
    </w:rPr>
  </w:style>
  <w:style w:type="paragraph" w:customStyle="1" w:styleId="91">
    <w:name w:val="页脚11"/>
    <w:basedOn w:val="1"/>
    <w:link w:val="92"/>
    <w:qFormat/>
    <w:uiPriority w:val="99"/>
    <w:pPr>
      <w:tabs>
        <w:tab w:val="center" w:pos="4153"/>
        <w:tab w:val="right" w:pos="8306"/>
      </w:tabs>
      <w:jc w:val="left"/>
    </w:pPr>
    <w:rPr>
      <w:sz w:val="18"/>
      <w:szCs w:val="18"/>
    </w:rPr>
  </w:style>
  <w:style w:type="character" w:customStyle="1" w:styleId="92">
    <w:name w:val="页脚 字符"/>
    <w:link w:val="91"/>
    <w:qFormat/>
    <w:uiPriority w:val="99"/>
  </w:style>
  <w:style w:type="paragraph" w:customStyle="1" w:styleId="93">
    <w:name w:val="页眉1"/>
    <w:basedOn w:val="1"/>
    <w:link w:val="94"/>
    <w:qFormat/>
    <w:uiPriority w:val="0"/>
    <w:pPr>
      <w:tabs>
        <w:tab w:val="center" w:pos="4153"/>
        <w:tab w:val="right" w:pos="8306"/>
      </w:tabs>
      <w:jc w:val="center"/>
    </w:pPr>
    <w:rPr>
      <w:sz w:val="18"/>
      <w:szCs w:val="18"/>
    </w:rPr>
  </w:style>
  <w:style w:type="character" w:customStyle="1" w:styleId="94">
    <w:name w:val="页眉 字符"/>
    <w:link w:val="93"/>
    <w:qFormat/>
    <w:uiPriority w:val="0"/>
    <w:rPr>
      <w:rFonts w:ascii="Calibri" w:hAnsi="Calibri"/>
      <w:sz w:val="18"/>
      <w:szCs w:val="18"/>
    </w:rPr>
  </w:style>
  <w:style w:type="paragraph" w:customStyle="1" w:styleId="95">
    <w:name w:val="目录 11"/>
    <w:basedOn w:val="1"/>
    <w:next w:val="1"/>
    <w:qFormat/>
    <w:uiPriority w:val="0"/>
    <w:pPr>
      <w:spacing w:before="120" w:after="120"/>
      <w:jc w:val="left"/>
    </w:pPr>
    <w:rPr>
      <w:rFonts w:cs="Calibri"/>
      <w:b/>
      <w:bCs/>
      <w:caps/>
      <w:sz w:val="20"/>
      <w:szCs w:val="20"/>
    </w:rPr>
  </w:style>
  <w:style w:type="paragraph" w:customStyle="1" w:styleId="96">
    <w:name w:val="目录 41"/>
    <w:basedOn w:val="1"/>
    <w:next w:val="1"/>
    <w:unhideWhenUsed/>
    <w:qFormat/>
    <w:uiPriority w:val="0"/>
    <w:pPr>
      <w:spacing w:after="57"/>
      <w:ind w:left="850"/>
    </w:pPr>
  </w:style>
  <w:style w:type="paragraph" w:customStyle="1" w:styleId="97">
    <w:name w:val="副标题1"/>
    <w:basedOn w:val="1"/>
    <w:next w:val="1"/>
    <w:link w:val="98"/>
    <w:qFormat/>
    <w:uiPriority w:val="11"/>
    <w:pPr>
      <w:spacing w:before="200" w:after="200"/>
    </w:pPr>
    <w:rPr>
      <w:sz w:val="24"/>
      <w:szCs w:val="24"/>
    </w:rPr>
  </w:style>
  <w:style w:type="character" w:customStyle="1" w:styleId="98">
    <w:name w:val="副标题 字符"/>
    <w:link w:val="97"/>
    <w:qFormat/>
    <w:uiPriority w:val="11"/>
    <w:rPr>
      <w:sz w:val="24"/>
      <w:szCs w:val="24"/>
    </w:rPr>
  </w:style>
  <w:style w:type="paragraph" w:customStyle="1" w:styleId="99">
    <w:name w:val="列表1"/>
    <w:basedOn w:val="1"/>
    <w:qFormat/>
    <w:uiPriority w:val="0"/>
    <w:pPr>
      <w:ind w:left="200" w:hanging="200"/>
    </w:pPr>
    <w:rPr>
      <w:rFonts w:ascii="Times New Roman" w:hAnsi="Times New Roman"/>
      <w:szCs w:val="21"/>
    </w:rPr>
  </w:style>
  <w:style w:type="paragraph" w:customStyle="1" w:styleId="100">
    <w:name w:val="脚注文本11"/>
    <w:basedOn w:val="1"/>
    <w:link w:val="101"/>
    <w:unhideWhenUsed/>
    <w:qFormat/>
    <w:uiPriority w:val="99"/>
    <w:pPr>
      <w:spacing w:after="40"/>
    </w:pPr>
    <w:rPr>
      <w:sz w:val="18"/>
    </w:rPr>
  </w:style>
  <w:style w:type="character" w:customStyle="1" w:styleId="101">
    <w:name w:val="脚注文本 字符"/>
    <w:link w:val="100"/>
    <w:qFormat/>
    <w:uiPriority w:val="99"/>
    <w:rPr>
      <w:sz w:val="18"/>
    </w:rPr>
  </w:style>
  <w:style w:type="paragraph" w:customStyle="1" w:styleId="102">
    <w:name w:val="目录 61"/>
    <w:basedOn w:val="1"/>
    <w:next w:val="1"/>
    <w:unhideWhenUsed/>
    <w:qFormat/>
    <w:uiPriority w:val="0"/>
    <w:pPr>
      <w:spacing w:after="57"/>
      <w:ind w:left="1417"/>
    </w:pPr>
  </w:style>
  <w:style w:type="paragraph" w:customStyle="1" w:styleId="103">
    <w:name w:val="正文文本缩进 31"/>
    <w:basedOn w:val="1"/>
    <w:link w:val="104"/>
    <w:qFormat/>
    <w:uiPriority w:val="0"/>
    <w:pPr>
      <w:ind w:left="645" w:firstLine="645"/>
    </w:pPr>
    <w:rPr>
      <w:rFonts w:ascii="Arial" w:hAnsi="Arial" w:eastAsia="仿宋_GB2312" w:cs="Arial"/>
      <w:color w:val="FFFF00"/>
      <w:sz w:val="32"/>
      <w:szCs w:val="32"/>
    </w:rPr>
  </w:style>
  <w:style w:type="character" w:customStyle="1" w:styleId="104">
    <w:name w:val="正文文本缩进 3 字符"/>
    <w:link w:val="103"/>
    <w:qFormat/>
    <w:uiPriority w:val="0"/>
    <w:rPr>
      <w:rFonts w:ascii="Arial" w:hAnsi="Arial" w:eastAsia="仿宋_GB2312" w:cs="Arial"/>
      <w:color w:val="FFFF00"/>
      <w:sz w:val="32"/>
      <w:szCs w:val="32"/>
    </w:rPr>
  </w:style>
  <w:style w:type="paragraph" w:customStyle="1" w:styleId="105">
    <w:name w:val="图表目录1"/>
    <w:basedOn w:val="1"/>
    <w:next w:val="1"/>
    <w:unhideWhenUsed/>
    <w:qFormat/>
    <w:uiPriority w:val="0"/>
  </w:style>
  <w:style w:type="paragraph" w:customStyle="1" w:styleId="106">
    <w:name w:val="目录 21"/>
    <w:basedOn w:val="1"/>
    <w:next w:val="1"/>
    <w:qFormat/>
    <w:uiPriority w:val="0"/>
    <w:pPr>
      <w:ind w:left="210"/>
      <w:jc w:val="left"/>
    </w:pPr>
    <w:rPr>
      <w:rFonts w:cs="Calibri"/>
      <w:smallCaps/>
      <w:sz w:val="20"/>
      <w:szCs w:val="20"/>
    </w:rPr>
  </w:style>
  <w:style w:type="paragraph" w:customStyle="1" w:styleId="107">
    <w:name w:val="目录 91"/>
    <w:basedOn w:val="1"/>
    <w:next w:val="1"/>
    <w:unhideWhenUsed/>
    <w:qFormat/>
    <w:uiPriority w:val="0"/>
    <w:pPr>
      <w:spacing w:after="57"/>
      <w:ind w:left="2268"/>
    </w:pPr>
  </w:style>
  <w:style w:type="paragraph" w:customStyle="1" w:styleId="108">
    <w:name w:val="正文文本 21"/>
    <w:basedOn w:val="1"/>
    <w:link w:val="109"/>
    <w:qFormat/>
    <w:uiPriority w:val="0"/>
    <w:pPr>
      <w:widowControl/>
      <w:jc w:val="center"/>
    </w:pPr>
    <w:rPr>
      <w:rFonts w:ascii="楷体_GB2312" w:hAnsi="Times New Roman" w:eastAsia="楷体_GB2312"/>
      <w:sz w:val="28"/>
      <w:szCs w:val="28"/>
    </w:rPr>
  </w:style>
  <w:style w:type="character" w:customStyle="1" w:styleId="109">
    <w:name w:val="正文文本 2 字符"/>
    <w:link w:val="108"/>
    <w:qFormat/>
    <w:uiPriority w:val="0"/>
    <w:rPr>
      <w:rFonts w:ascii="楷体_GB2312" w:eastAsia="楷体_GB2312"/>
      <w:sz w:val="28"/>
      <w:szCs w:val="28"/>
    </w:rPr>
  </w:style>
  <w:style w:type="paragraph" w:customStyle="1" w:styleId="110">
    <w:name w:val="HTML 预设格式1"/>
    <w:basedOn w:val="1"/>
    <w:link w:val="11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11">
    <w:name w:val="HTML 预设格式 字符"/>
    <w:link w:val="110"/>
    <w:qFormat/>
    <w:uiPriority w:val="99"/>
    <w:rPr>
      <w:rFonts w:ascii="宋体" w:hAnsi="宋体"/>
      <w:sz w:val="24"/>
      <w:szCs w:val="24"/>
    </w:rPr>
  </w:style>
  <w:style w:type="paragraph" w:customStyle="1" w:styleId="112">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13">
    <w:name w:val="索引 11"/>
    <w:basedOn w:val="1"/>
    <w:next w:val="1"/>
    <w:semiHidden/>
    <w:qFormat/>
    <w:uiPriority w:val="0"/>
    <w:pPr>
      <w:spacing w:line="240" w:lineRule="atLeast"/>
    </w:pPr>
    <w:rPr>
      <w:rFonts w:ascii="Times New Roman" w:hAnsi="Times New Roman"/>
      <w:b/>
      <w:bCs/>
      <w:szCs w:val="21"/>
    </w:rPr>
  </w:style>
  <w:style w:type="paragraph" w:customStyle="1" w:styleId="114">
    <w:name w:val="标题11"/>
    <w:basedOn w:val="1"/>
    <w:next w:val="1"/>
    <w:link w:val="115"/>
    <w:qFormat/>
    <w:uiPriority w:val="10"/>
    <w:pPr>
      <w:spacing w:before="300" w:after="200"/>
      <w:contextualSpacing/>
    </w:pPr>
    <w:rPr>
      <w:sz w:val="48"/>
      <w:szCs w:val="48"/>
    </w:rPr>
  </w:style>
  <w:style w:type="character" w:customStyle="1" w:styleId="115">
    <w:name w:val="标题 字符"/>
    <w:link w:val="114"/>
    <w:qFormat/>
    <w:uiPriority w:val="10"/>
    <w:rPr>
      <w:sz w:val="48"/>
      <w:szCs w:val="48"/>
    </w:rPr>
  </w:style>
  <w:style w:type="paragraph" w:customStyle="1" w:styleId="116">
    <w:name w:val="批注主题1"/>
    <w:basedOn w:val="70"/>
    <w:next w:val="70"/>
    <w:link w:val="117"/>
    <w:semiHidden/>
    <w:qFormat/>
    <w:uiPriority w:val="0"/>
    <w:rPr>
      <w:b/>
      <w:bCs/>
    </w:rPr>
  </w:style>
  <w:style w:type="character" w:customStyle="1" w:styleId="117">
    <w:name w:val="批注主题 字符"/>
    <w:link w:val="116"/>
    <w:semiHidden/>
    <w:qFormat/>
    <w:uiPriority w:val="0"/>
    <w:rPr>
      <w:b/>
      <w:bCs/>
      <w:sz w:val="21"/>
      <w:szCs w:val="21"/>
    </w:rPr>
  </w:style>
  <w:style w:type="paragraph" w:customStyle="1" w:styleId="118">
    <w:name w:val="正文首行缩进 211"/>
    <w:basedOn w:val="75"/>
    <w:link w:val="119"/>
    <w:qFormat/>
    <w:uiPriority w:val="0"/>
    <w:pPr>
      <w:spacing w:line="360" w:lineRule="auto"/>
      <w:ind w:firstLine="420"/>
    </w:pPr>
    <w:rPr>
      <w:rFonts w:ascii="宋体" w:hAnsi="宋体" w:eastAsia="宋体"/>
      <w:sz w:val="21"/>
      <w:szCs w:val="20"/>
    </w:rPr>
  </w:style>
  <w:style w:type="character" w:customStyle="1" w:styleId="119">
    <w:name w:val="正文文本首行缩进 2 字符"/>
    <w:link w:val="118"/>
    <w:qFormat/>
    <w:uiPriority w:val="0"/>
    <w:rPr>
      <w:rFonts w:ascii="宋体" w:hAnsi="宋体" w:eastAsia="仿宋_GB2312"/>
      <w:sz w:val="21"/>
      <w:szCs w:val="22"/>
    </w:rPr>
  </w:style>
  <w:style w:type="table" w:customStyle="1" w:styleId="120">
    <w:name w:val="网格型1"/>
    <w:basedOn w:val="54"/>
    <w:qFormat/>
    <w:uiPriority w:val="0"/>
    <w:pPr>
      <w:widowControl w:val="0"/>
      <w:jc w:val="both"/>
    </w:pPr>
  </w:style>
  <w:style w:type="character" w:customStyle="1" w:styleId="121">
    <w:name w:val="要点1"/>
    <w:link w:val="1"/>
    <w:qFormat/>
    <w:uiPriority w:val="0"/>
    <w:rPr>
      <w:b/>
      <w:bCs/>
    </w:rPr>
  </w:style>
  <w:style w:type="character" w:customStyle="1" w:styleId="122">
    <w:name w:val="尾注引用1"/>
    <w:link w:val="1"/>
    <w:unhideWhenUsed/>
    <w:qFormat/>
    <w:uiPriority w:val="99"/>
    <w:rPr>
      <w:vertAlign w:val="superscript"/>
    </w:rPr>
  </w:style>
  <w:style w:type="character" w:customStyle="1" w:styleId="123">
    <w:name w:val="页码11"/>
    <w:link w:val="1"/>
    <w:qFormat/>
    <w:uiPriority w:val="0"/>
  </w:style>
  <w:style w:type="character" w:customStyle="1" w:styleId="124">
    <w:name w:val="已访问的超链接1"/>
    <w:link w:val="1"/>
    <w:qFormat/>
    <w:uiPriority w:val="0"/>
    <w:rPr>
      <w:color w:val="800080"/>
      <w:u w:val="single"/>
    </w:rPr>
  </w:style>
  <w:style w:type="character" w:customStyle="1" w:styleId="125">
    <w:name w:val="超链接1"/>
    <w:link w:val="1"/>
    <w:qFormat/>
    <w:uiPriority w:val="0"/>
    <w:rPr>
      <w:color w:val="0000FF"/>
      <w:u w:val="single"/>
    </w:rPr>
  </w:style>
  <w:style w:type="character" w:customStyle="1" w:styleId="126">
    <w:name w:val="批注引用1"/>
    <w:link w:val="1"/>
    <w:semiHidden/>
    <w:qFormat/>
    <w:uiPriority w:val="0"/>
    <w:rPr>
      <w:sz w:val="21"/>
      <w:szCs w:val="21"/>
    </w:rPr>
  </w:style>
  <w:style w:type="character" w:customStyle="1" w:styleId="127">
    <w:name w:val="脚注引用1"/>
    <w:link w:val="1"/>
    <w:unhideWhenUsed/>
    <w:qFormat/>
    <w:uiPriority w:val="99"/>
    <w:rPr>
      <w:vertAlign w:val="superscript"/>
    </w:rPr>
  </w:style>
  <w:style w:type="paragraph" w:customStyle="1" w:styleId="128">
    <w:name w:val="正文首行缩进 21"/>
    <w:basedOn w:val="129"/>
    <w:next w:val="1"/>
    <w:qFormat/>
    <w:uiPriority w:val="0"/>
    <w:pPr>
      <w:spacing w:line="360" w:lineRule="auto"/>
      <w:ind w:firstLine="420"/>
    </w:pPr>
    <w:rPr>
      <w:rFonts w:ascii="宋体" w:hAnsi="宋体" w:eastAsia="宋体"/>
      <w:sz w:val="21"/>
      <w:szCs w:val="20"/>
    </w:rPr>
  </w:style>
  <w:style w:type="paragraph" w:customStyle="1" w:styleId="129">
    <w:name w:val="正文文本缩进1"/>
    <w:basedOn w:val="1"/>
    <w:next w:val="130"/>
    <w:qFormat/>
    <w:uiPriority w:val="0"/>
    <w:pPr>
      <w:ind w:firstLine="645"/>
    </w:pPr>
    <w:rPr>
      <w:rFonts w:ascii="楷体_GB2312" w:eastAsia="楷体_GB2312"/>
      <w:sz w:val="32"/>
      <w:szCs w:val="32"/>
    </w:rPr>
  </w:style>
  <w:style w:type="paragraph" w:customStyle="1" w:styleId="130">
    <w:name w:val="寄信人地址1"/>
    <w:basedOn w:val="1"/>
    <w:qFormat/>
    <w:uiPriority w:val="0"/>
    <w:rPr>
      <w:rFonts w:ascii="Arial" w:hAnsi="Arial"/>
    </w:rPr>
  </w:style>
  <w:style w:type="paragraph" w:customStyle="1" w:styleId="131">
    <w:name w:val="标题 41"/>
    <w:basedOn w:val="132"/>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32">
    <w:name w:val="Normal_20"/>
    <w:next w:val="133"/>
    <w:qFormat/>
    <w:uiPriority w:val="0"/>
    <w:rPr>
      <w:rFonts w:hint="default" w:ascii="黑体" w:hAnsi="黑体" w:eastAsia="黑体" w:cs="黑体"/>
      <w:b/>
      <w:sz w:val="32"/>
      <w:szCs w:val="24"/>
      <w:lang w:val="en-US" w:eastAsia="zh-CN" w:bidi="ar-SA"/>
    </w:rPr>
  </w:style>
  <w:style w:type="paragraph" w:customStyle="1" w:styleId="133">
    <w:name w:val="Body Text First Indent_2"/>
    <w:basedOn w:val="132"/>
    <w:qFormat/>
    <w:uiPriority w:val="0"/>
    <w:pPr>
      <w:spacing w:after="120"/>
      <w:ind w:firstLine="100"/>
    </w:pPr>
  </w:style>
  <w:style w:type="paragraph" w:customStyle="1" w:styleId="134">
    <w:name w:val="脚注文本1"/>
    <w:basedOn w:val="1"/>
    <w:qFormat/>
    <w:uiPriority w:val="0"/>
    <w:pPr>
      <w:jc w:val="left"/>
    </w:pPr>
    <w:rPr>
      <w:rFonts w:eastAsia="Times New Roman"/>
      <w:sz w:val="18"/>
      <w:szCs w:val="24"/>
    </w:rPr>
  </w:style>
  <w:style w:type="table" w:customStyle="1" w:styleId="135">
    <w:name w:val="Plain Table 1"/>
    <w:basedOn w:val="54"/>
    <w:qFormat/>
    <w:uiPriority w:val="59"/>
    <w:pPr>
      <w:spacing w:after="0" w:line="240" w:lineRule="auto"/>
    </w:pPr>
  </w:style>
  <w:style w:type="table" w:customStyle="1" w:styleId="136">
    <w:name w:val="Plain Table 2"/>
    <w:basedOn w:val="54"/>
    <w:qFormat/>
    <w:uiPriority w:val="59"/>
    <w:pPr>
      <w:spacing w:after="0" w:line="240" w:lineRule="auto"/>
    </w:pPr>
  </w:style>
  <w:style w:type="table" w:customStyle="1" w:styleId="137">
    <w:name w:val="Plain Table 3"/>
    <w:basedOn w:val="54"/>
    <w:qFormat/>
    <w:uiPriority w:val="99"/>
    <w:pPr>
      <w:spacing w:after="0" w:line="240" w:lineRule="auto"/>
    </w:pPr>
  </w:style>
  <w:style w:type="table" w:customStyle="1" w:styleId="138">
    <w:name w:val="Plain Table 4"/>
    <w:basedOn w:val="54"/>
    <w:qFormat/>
    <w:uiPriority w:val="99"/>
    <w:pPr>
      <w:spacing w:after="0" w:line="240" w:lineRule="auto"/>
    </w:pPr>
  </w:style>
  <w:style w:type="table" w:customStyle="1" w:styleId="139">
    <w:name w:val="Plain Table 5"/>
    <w:basedOn w:val="54"/>
    <w:qFormat/>
    <w:uiPriority w:val="99"/>
    <w:pPr>
      <w:spacing w:after="0" w:line="240" w:lineRule="auto"/>
    </w:pPr>
  </w:style>
  <w:style w:type="table" w:customStyle="1" w:styleId="140">
    <w:name w:val="Grid Table 1 Light"/>
    <w:basedOn w:val="54"/>
    <w:qFormat/>
    <w:uiPriority w:val="99"/>
    <w:pPr>
      <w:spacing w:after="0" w:line="240" w:lineRule="auto"/>
    </w:pPr>
  </w:style>
  <w:style w:type="table" w:customStyle="1" w:styleId="141">
    <w:name w:val="Grid Table 2"/>
    <w:basedOn w:val="54"/>
    <w:qFormat/>
    <w:uiPriority w:val="99"/>
    <w:pPr>
      <w:spacing w:after="0" w:line="240" w:lineRule="auto"/>
    </w:pPr>
  </w:style>
  <w:style w:type="table" w:customStyle="1" w:styleId="142">
    <w:name w:val="Grid Table 3"/>
    <w:basedOn w:val="54"/>
    <w:qFormat/>
    <w:uiPriority w:val="99"/>
    <w:pPr>
      <w:spacing w:after="0" w:line="240" w:lineRule="auto"/>
    </w:pPr>
  </w:style>
  <w:style w:type="table" w:customStyle="1" w:styleId="143">
    <w:name w:val="Grid Table 4"/>
    <w:basedOn w:val="54"/>
    <w:qFormat/>
    <w:uiPriority w:val="59"/>
    <w:pPr>
      <w:spacing w:after="0" w:line="240" w:lineRule="auto"/>
    </w:pPr>
  </w:style>
  <w:style w:type="table" w:customStyle="1" w:styleId="144">
    <w:name w:val="Grid Table 5 Dark"/>
    <w:basedOn w:val="54"/>
    <w:qFormat/>
    <w:uiPriority w:val="99"/>
    <w:pPr>
      <w:spacing w:after="0" w:line="240" w:lineRule="auto"/>
    </w:pPr>
  </w:style>
  <w:style w:type="table" w:customStyle="1" w:styleId="145">
    <w:name w:val="Grid Table 6 Colorful"/>
    <w:basedOn w:val="54"/>
    <w:qFormat/>
    <w:uiPriority w:val="99"/>
    <w:pPr>
      <w:spacing w:after="0" w:line="240" w:lineRule="auto"/>
    </w:pPr>
  </w:style>
  <w:style w:type="table" w:customStyle="1" w:styleId="146">
    <w:name w:val="Grid Table 7 Colorful"/>
    <w:basedOn w:val="54"/>
    <w:qFormat/>
    <w:uiPriority w:val="99"/>
    <w:pPr>
      <w:spacing w:after="0" w:line="240" w:lineRule="auto"/>
    </w:pPr>
  </w:style>
  <w:style w:type="table" w:customStyle="1" w:styleId="147">
    <w:name w:val="List Table 1 Light"/>
    <w:basedOn w:val="54"/>
    <w:qFormat/>
    <w:uiPriority w:val="99"/>
    <w:pPr>
      <w:spacing w:after="0" w:line="240" w:lineRule="auto"/>
    </w:pPr>
  </w:style>
  <w:style w:type="table" w:customStyle="1" w:styleId="148">
    <w:name w:val="List Table 2"/>
    <w:basedOn w:val="54"/>
    <w:qFormat/>
    <w:uiPriority w:val="99"/>
    <w:pPr>
      <w:spacing w:after="0" w:line="240" w:lineRule="auto"/>
    </w:pPr>
  </w:style>
  <w:style w:type="table" w:customStyle="1" w:styleId="149">
    <w:name w:val="List Table 3"/>
    <w:basedOn w:val="54"/>
    <w:qFormat/>
    <w:uiPriority w:val="99"/>
    <w:pPr>
      <w:spacing w:after="0" w:line="240" w:lineRule="auto"/>
    </w:pPr>
  </w:style>
  <w:style w:type="table" w:customStyle="1" w:styleId="150">
    <w:name w:val="List Table 4"/>
    <w:basedOn w:val="54"/>
    <w:qFormat/>
    <w:uiPriority w:val="99"/>
    <w:pPr>
      <w:spacing w:after="0" w:line="240" w:lineRule="auto"/>
    </w:pPr>
  </w:style>
  <w:style w:type="table" w:customStyle="1" w:styleId="151">
    <w:name w:val="List Table 5 Dark"/>
    <w:basedOn w:val="54"/>
    <w:qFormat/>
    <w:uiPriority w:val="99"/>
    <w:pPr>
      <w:spacing w:after="0" w:line="240" w:lineRule="auto"/>
    </w:pPr>
  </w:style>
  <w:style w:type="table" w:customStyle="1" w:styleId="152">
    <w:name w:val="List Table 6 Colorful"/>
    <w:basedOn w:val="54"/>
    <w:qFormat/>
    <w:uiPriority w:val="99"/>
    <w:pPr>
      <w:spacing w:after="0" w:line="240" w:lineRule="auto"/>
    </w:pPr>
  </w:style>
  <w:style w:type="table" w:customStyle="1" w:styleId="153">
    <w:name w:val="List Table 7 Colorful"/>
    <w:basedOn w:val="54"/>
    <w:qFormat/>
    <w:uiPriority w:val="99"/>
    <w:pPr>
      <w:spacing w:after="0" w:line="240" w:lineRule="auto"/>
    </w:pPr>
  </w:style>
  <w:style w:type="paragraph" w:customStyle="1" w:styleId="154">
    <w:name w:val="TOC Heading"/>
    <w:unhideWhenUsed/>
    <w:qFormat/>
    <w:uiPriority w:val="39"/>
    <w:rPr>
      <w:rFonts w:hint="default" w:ascii="Times New Roman" w:hAnsi="Times New Roman" w:eastAsia="宋体" w:cs="Times New Roman"/>
      <w:lang w:val="en-US" w:eastAsia="zh-CN" w:bidi="ar-SA"/>
    </w:rPr>
  </w:style>
  <w:style w:type="table" w:customStyle="1" w:styleId="155">
    <w:name w:val="无格式表格 11"/>
    <w:basedOn w:val="54"/>
    <w:qFormat/>
    <w:uiPriority w:val="59"/>
  </w:style>
  <w:style w:type="table" w:customStyle="1" w:styleId="156">
    <w:name w:val="无格式表格 21"/>
    <w:basedOn w:val="54"/>
    <w:qFormat/>
    <w:uiPriority w:val="59"/>
  </w:style>
  <w:style w:type="table" w:customStyle="1" w:styleId="157">
    <w:name w:val="无格式表格 31"/>
    <w:basedOn w:val="54"/>
    <w:qFormat/>
    <w:uiPriority w:val="99"/>
  </w:style>
  <w:style w:type="table" w:customStyle="1" w:styleId="158">
    <w:name w:val="无格式表格 41"/>
    <w:basedOn w:val="54"/>
    <w:qFormat/>
    <w:uiPriority w:val="99"/>
  </w:style>
  <w:style w:type="table" w:customStyle="1" w:styleId="159">
    <w:name w:val="无格式表格 51"/>
    <w:basedOn w:val="54"/>
    <w:qFormat/>
    <w:uiPriority w:val="99"/>
  </w:style>
  <w:style w:type="table" w:customStyle="1" w:styleId="160">
    <w:name w:val="网格表 1 浅色1"/>
    <w:basedOn w:val="54"/>
    <w:qFormat/>
    <w:uiPriority w:val="99"/>
  </w:style>
  <w:style w:type="table" w:customStyle="1" w:styleId="161">
    <w:name w:val="网格表 21"/>
    <w:basedOn w:val="54"/>
    <w:qFormat/>
    <w:uiPriority w:val="99"/>
  </w:style>
  <w:style w:type="table" w:customStyle="1" w:styleId="162">
    <w:name w:val="网格表 31"/>
    <w:basedOn w:val="54"/>
    <w:qFormat/>
    <w:uiPriority w:val="99"/>
  </w:style>
  <w:style w:type="table" w:customStyle="1" w:styleId="163">
    <w:name w:val="网格表 41"/>
    <w:basedOn w:val="54"/>
    <w:qFormat/>
    <w:uiPriority w:val="59"/>
  </w:style>
  <w:style w:type="table" w:customStyle="1" w:styleId="164">
    <w:name w:val="网格表 5 深色1"/>
    <w:basedOn w:val="54"/>
    <w:qFormat/>
    <w:uiPriority w:val="99"/>
  </w:style>
  <w:style w:type="table" w:customStyle="1" w:styleId="165">
    <w:name w:val="网格表 6 彩色1"/>
    <w:basedOn w:val="54"/>
    <w:qFormat/>
    <w:uiPriority w:val="99"/>
  </w:style>
  <w:style w:type="table" w:customStyle="1" w:styleId="166">
    <w:name w:val="网格表 7 彩色1"/>
    <w:basedOn w:val="54"/>
    <w:qFormat/>
    <w:uiPriority w:val="99"/>
  </w:style>
  <w:style w:type="table" w:customStyle="1" w:styleId="167">
    <w:name w:val="清单表 1 浅色1"/>
    <w:basedOn w:val="54"/>
    <w:qFormat/>
    <w:uiPriority w:val="99"/>
  </w:style>
  <w:style w:type="table" w:customStyle="1" w:styleId="168">
    <w:name w:val="清单表 21"/>
    <w:basedOn w:val="54"/>
    <w:qFormat/>
    <w:uiPriority w:val="99"/>
  </w:style>
  <w:style w:type="table" w:customStyle="1" w:styleId="169">
    <w:name w:val="清单表 31"/>
    <w:basedOn w:val="54"/>
    <w:qFormat/>
    <w:uiPriority w:val="99"/>
  </w:style>
  <w:style w:type="table" w:customStyle="1" w:styleId="170">
    <w:name w:val="清单表 41"/>
    <w:basedOn w:val="54"/>
    <w:qFormat/>
    <w:uiPriority w:val="99"/>
  </w:style>
  <w:style w:type="table" w:customStyle="1" w:styleId="171">
    <w:name w:val="清单表 5 深色1"/>
    <w:basedOn w:val="54"/>
    <w:qFormat/>
    <w:uiPriority w:val="99"/>
  </w:style>
  <w:style w:type="table" w:customStyle="1" w:styleId="172">
    <w:name w:val="清单表 6 彩色1"/>
    <w:basedOn w:val="54"/>
    <w:qFormat/>
    <w:uiPriority w:val="99"/>
  </w:style>
  <w:style w:type="table" w:customStyle="1" w:styleId="173">
    <w:name w:val="清单表 7 彩色1"/>
    <w:basedOn w:val="54"/>
    <w:qFormat/>
    <w:uiPriority w:val="99"/>
  </w:style>
  <w:style w:type="paragraph" w:customStyle="1" w:styleId="174">
    <w:name w:val="TOC 标题1"/>
    <w:unhideWhenUsed/>
    <w:qFormat/>
    <w:uiPriority w:val="39"/>
    <w:rPr>
      <w:rFonts w:hint="default" w:ascii="Times New Roman" w:hAnsi="Times New Roman" w:eastAsia="宋体" w:cs="Times New Roman"/>
      <w:lang w:val="en-US" w:eastAsia="zh-CN" w:bidi="ar-SA"/>
    </w:rPr>
  </w:style>
  <w:style w:type="paragraph" w:customStyle="1" w:styleId="175">
    <w:name w:val="Normal_21"/>
    <w:basedOn w:val="176"/>
    <w:next w:val="176"/>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76">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77">
    <w:name w:val="正文_17"/>
    <w:next w:val="178"/>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78">
    <w:name w:val="标题 4_1"/>
    <w:basedOn w:val="177"/>
    <w:next w:val="177"/>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179">
    <w:name w:val="Heading 1 Char"/>
    <w:link w:val="1"/>
    <w:qFormat/>
    <w:uiPriority w:val="9"/>
    <w:rPr>
      <w:rFonts w:ascii="Arial" w:hAnsi="Arial" w:eastAsia="Arial" w:cs="Arial"/>
      <w:sz w:val="40"/>
      <w:szCs w:val="40"/>
    </w:rPr>
  </w:style>
  <w:style w:type="character" w:customStyle="1" w:styleId="180">
    <w:name w:val="Heading 2 Char"/>
    <w:link w:val="1"/>
    <w:qFormat/>
    <w:uiPriority w:val="9"/>
    <w:rPr>
      <w:rFonts w:ascii="Arial" w:hAnsi="Arial" w:eastAsia="Arial" w:cs="Arial"/>
      <w:sz w:val="34"/>
    </w:rPr>
  </w:style>
  <w:style w:type="character" w:customStyle="1" w:styleId="181">
    <w:name w:val="Heading 3 Char"/>
    <w:link w:val="1"/>
    <w:qFormat/>
    <w:uiPriority w:val="9"/>
    <w:rPr>
      <w:rFonts w:ascii="Arial" w:hAnsi="Arial" w:eastAsia="Arial" w:cs="Arial"/>
      <w:sz w:val="30"/>
      <w:szCs w:val="30"/>
    </w:rPr>
  </w:style>
  <w:style w:type="character" w:customStyle="1" w:styleId="182">
    <w:name w:val="Heading 4 Char"/>
    <w:link w:val="1"/>
    <w:qFormat/>
    <w:uiPriority w:val="9"/>
    <w:rPr>
      <w:rFonts w:ascii="Arial" w:hAnsi="Arial" w:eastAsia="Arial" w:cs="Arial"/>
      <w:b/>
      <w:bCs/>
      <w:sz w:val="26"/>
      <w:szCs w:val="26"/>
    </w:rPr>
  </w:style>
  <w:style w:type="character" w:customStyle="1" w:styleId="183">
    <w:name w:val="Heading 5 Char"/>
    <w:link w:val="1"/>
    <w:qFormat/>
    <w:uiPriority w:val="9"/>
    <w:rPr>
      <w:rFonts w:ascii="Arial" w:hAnsi="Arial" w:eastAsia="Arial" w:cs="Arial"/>
      <w:b/>
      <w:bCs/>
      <w:sz w:val="24"/>
      <w:szCs w:val="24"/>
    </w:rPr>
  </w:style>
  <w:style w:type="character" w:customStyle="1" w:styleId="184">
    <w:name w:val="Heading 6 Char"/>
    <w:link w:val="1"/>
    <w:qFormat/>
    <w:uiPriority w:val="9"/>
    <w:rPr>
      <w:rFonts w:ascii="Arial" w:hAnsi="Arial" w:eastAsia="Arial" w:cs="Arial"/>
      <w:b/>
      <w:bCs/>
      <w:sz w:val="22"/>
      <w:szCs w:val="22"/>
    </w:rPr>
  </w:style>
  <w:style w:type="character" w:customStyle="1" w:styleId="185">
    <w:name w:val="Heading 7 Char"/>
    <w:link w:val="1"/>
    <w:qFormat/>
    <w:uiPriority w:val="9"/>
    <w:rPr>
      <w:rFonts w:ascii="Arial" w:hAnsi="Arial" w:eastAsia="Arial" w:cs="Arial"/>
      <w:b/>
      <w:bCs/>
      <w:i/>
      <w:iCs/>
      <w:sz w:val="22"/>
      <w:szCs w:val="22"/>
    </w:rPr>
  </w:style>
  <w:style w:type="character" w:customStyle="1" w:styleId="186">
    <w:name w:val="Heading 8 Char"/>
    <w:link w:val="1"/>
    <w:qFormat/>
    <w:uiPriority w:val="9"/>
    <w:rPr>
      <w:rFonts w:ascii="Arial" w:hAnsi="Arial" w:eastAsia="Arial" w:cs="Arial"/>
      <w:i/>
      <w:iCs/>
      <w:sz w:val="22"/>
      <w:szCs w:val="22"/>
    </w:rPr>
  </w:style>
  <w:style w:type="character" w:customStyle="1" w:styleId="187">
    <w:name w:val="Heading 9 Char"/>
    <w:link w:val="1"/>
    <w:qFormat/>
    <w:uiPriority w:val="9"/>
    <w:rPr>
      <w:rFonts w:ascii="Arial" w:hAnsi="Arial" w:eastAsia="Arial" w:cs="Arial"/>
      <w:i/>
      <w:iCs/>
      <w:sz w:val="21"/>
      <w:szCs w:val="21"/>
    </w:rPr>
  </w:style>
  <w:style w:type="character" w:customStyle="1" w:styleId="188">
    <w:name w:val="Title Char"/>
    <w:link w:val="1"/>
    <w:qFormat/>
    <w:uiPriority w:val="10"/>
    <w:rPr>
      <w:sz w:val="48"/>
      <w:szCs w:val="48"/>
    </w:rPr>
  </w:style>
  <w:style w:type="character" w:customStyle="1" w:styleId="189">
    <w:name w:val="Subtitle Char"/>
    <w:link w:val="1"/>
    <w:qFormat/>
    <w:uiPriority w:val="11"/>
    <w:rPr>
      <w:sz w:val="24"/>
      <w:szCs w:val="24"/>
    </w:rPr>
  </w:style>
  <w:style w:type="character" w:customStyle="1" w:styleId="190">
    <w:name w:val="Quote Char"/>
    <w:link w:val="1"/>
    <w:qFormat/>
    <w:uiPriority w:val="29"/>
    <w:rPr>
      <w:i/>
    </w:rPr>
  </w:style>
  <w:style w:type="character" w:customStyle="1" w:styleId="191">
    <w:name w:val="Intense Quote Char"/>
    <w:link w:val="1"/>
    <w:qFormat/>
    <w:uiPriority w:val="30"/>
    <w:rPr>
      <w:i/>
    </w:rPr>
  </w:style>
  <w:style w:type="character" w:customStyle="1" w:styleId="192">
    <w:name w:val="Caption Char"/>
    <w:link w:val="1"/>
    <w:qFormat/>
    <w:uiPriority w:val="99"/>
  </w:style>
  <w:style w:type="character" w:customStyle="1" w:styleId="193">
    <w:name w:val="Footnote Text Char"/>
    <w:link w:val="1"/>
    <w:qFormat/>
    <w:uiPriority w:val="99"/>
    <w:rPr>
      <w:sz w:val="18"/>
    </w:rPr>
  </w:style>
  <w:style w:type="character" w:customStyle="1" w:styleId="194">
    <w:name w:val="Endnote Text Char"/>
    <w:link w:val="1"/>
    <w:qFormat/>
    <w:uiPriority w:val="99"/>
    <w:rPr>
      <w:sz w:val="20"/>
    </w:rPr>
  </w:style>
  <w:style w:type="paragraph" w:customStyle="1" w:styleId="195">
    <w:name w:val="列表段落"/>
    <w:basedOn w:val="1"/>
    <w:qFormat/>
    <w:uiPriority w:val="0"/>
    <w:pPr>
      <w:ind w:left="720"/>
      <w:contextualSpacing/>
    </w:pPr>
  </w:style>
  <w:style w:type="paragraph" w:customStyle="1" w:styleId="196">
    <w:name w:val="无间隔"/>
    <w:qFormat/>
    <w:uiPriority w:val="99"/>
    <w:rPr>
      <w:rFonts w:hint="default" w:ascii="Times New Roman" w:hAnsi="Times New Roman" w:eastAsia="宋体" w:cs="Times New Roman"/>
      <w:lang w:val="en-US" w:eastAsia="zh-CN" w:bidi="ar-SA"/>
    </w:rPr>
  </w:style>
  <w:style w:type="paragraph" w:customStyle="1" w:styleId="197">
    <w:name w:val="引用"/>
    <w:basedOn w:val="1"/>
    <w:next w:val="1"/>
    <w:link w:val="198"/>
    <w:qFormat/>
    <w:uiPriority w:val="29"/>
    <w:pPr>
      <w:ind w:left="720" w:right="720"/>
    </w:pPr>
    <w:rPr>
      <w:i/>
    </w:rPr>
  </w:style>
  <w:style w:type="character" w:customStyle="1" w:styleId="198">
    <w:name w:val="引用 字符"/>
    <w:link w:val="197"/>
    <w:qFormat/>
    <w:uiPriority w:val="29"/>
    <w:rPr>
      <w:i/>
    </w:rPr>
  </w:style>
  <w:style w:type="paragraph" w:customStyle="1" w:styleId="199">
    <w:name w:val="明显引用"/>
    <w:basedOn w:val="1"/>
    <w:next w:val="1"/>
    <w:link w:val="2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00">
    <w:name w:val="明显引用 字符"/>
    <w:link w:val="199"/>
    <w:qFormat/>
    <w:uiPriority w:val="30"/>
    <w:rPr>
      <w:i/>
    </w:rPr>
  </w:style>
  <w:style w:type="character" w:customStyle="1" w:styleId="201">
    <w:name w:val="Header Char"/>
    <w:link w:val="1"/>
    <w:qFormat/>
    <w:uiPriority w:val="99"/>
  </w:style>
  <w:style w:type="character" w:customStyle="1" w:styleId="202">
    <w:name w:val="Footer Char"/>
    <w:link w:val="1"/>
    <w:qFormat/>
    <w:uiPriority w:val="99"/>
  </w:style>
  <w:style w:type="table" w:customStyle="1" w:styleId="203">
    <w:name w:val="Table Grid Light"/>
    <w:basedOn w:val="54"/>
    <w:qFormat/>
    <w:uiPriority w:val="59"/>
  </w:style>
  <w:style w:type="table" w:customStyle="1" w:styleId="204">
    <w:name w:val="Grid Table 1 Light - Accent 1"/>
    <w:basedOn w:val="54"/>
    <w:qFormat/>
    <w:uiPriority w:val="99"/>
  </w:style>
  <w:style w:type="table" w:customStyle="1" w:styleId="205">
    <w:name w:val="Grid Table 1 Light - Accent 2"/>
    <w:basedOn w:val="54"/>
    <w:qFormat/>
    <w:uiPriority w:val="99"/>
  </w:style>
  <w:style w:type="table" w:customStyle="1" w:styleId="206">
    <w:name w:val="Grid Table 1 Light - Accent 3"/>
    <w:basedOn w:val="54"/>
    <w:qFormat/>
    <w:uiPriority w:val="99"/>
  </w:style>
  <w:style w:type="table" w:customStyle="1" w:styleId="207">
    <w:name w:val="Grid Table 1 Light - Accent 4"/>
    <w:basedOn w:val="54"/>
    <w:qFormat/>
    <w:uiPriority w:val="99"/>
  </w:style>
  <w:style w:type="table" w:customStyle="1" w:styleId="208">
    <w:name w:val="Grid Table 1 Light - Accent 5"/>
    <w:basedOn w:val="54"/>
    <w:qFormat/>
    <w:uiPriority w:val="99"/>
  </w:style>
  <w:style w:type="table" w:customStyle="1" w:styleId="209">
    <w:name w:val="Grid Table 1 Light - Accent 6"/>
    <w:basedOn w:val="54"/>
    <w:qFormat/>
    <w:uiPriority w:val="99"/>
  </w:style>
  <w:style w:type="table" w:customStyle="1" w:styleId="210">
    <w:name w:val="Grid Table 2 - Accent 1"/>
    <w:basedOn w:val="54"/>
    <w:qFormat/>
    <w:uiPriority w:val="99"/>
  </w:style>
  <w:style w:type="table" w:customStyle="1" w:styleId="211">
    <w:name w:val="Grid Table 2 - Accent 2"/>
    <w:basedOn w:val="54"/>
    <w:qFormat/>
    <w:uiPriority w:val="99"/>
  </w:style>
  <w:style w:type="table" w:customStyle="1" w:styleId="212">
    <w:name w:val="Grid Table 2 - Accent 3"/>
    <w:basedOn w:val="54"/>
    <w:qFormat/>
    <w:uiPriority w:val="99"/>
  </w:style>
  <w:style w:type="table" w:customStyle="1" w:styleId="213">
    <w:name w:val="Grid Table 2 - Accent 4"/>
    <w:basedOn w:val="54"/>
    <w:qFormat/>
    <w:uiPriority w:val="99"/>
  </w:style>
  <w:style w:type="table" w:customStyle="1" w:styleId="214">
    <w:name w:val="Grid Table 2 - Accent 5"/>
    <w:basedOn w:val="54"/>
    <w:qFormat/>
    <w:uiPriority w:val="99"/>
  </w:style>
  <w:style w:type="table" w:customStyle="1" w:styleId="215">
    <w:name w:val="Grid Table 2 - Accent 6"/>
    <w:basedOn w:val="54"/>
    <w:qFormat/>
    <w:uiPriority w:val="99"/>
  </w:style>
  <w:style w:type="table" w:customStyle="1" w:styleId="216">
    <w:name w:val="Grid Table 3 - Accent 1"/>
    <w:basedOn w:val="54"/>
    <w:qFormat/>
    <w:uiPriority w:val="99"/>
  </w:style>
  <w:style w:type="table" w:customStyle="1" w:styleId="217">
    <w:name w:val="Grid Table 3 - Accent 2"/>
    <w:basedOn w:val="54"/>
    <w:qFormat/>
    <w:uiPriority w:val="99"/>
  </w:style>
  <w:style w:type="table" w:customStyle="1" w:styleId="218">
    <w:name w:val="Grid Table 3 - Accent 3"/>
    <w:basedOn w:val="54"/>
    <w:qFormat/>
    <w:uiPriority w:val="99"/>
  </w:style>
  <w:style w:type="table" w:customStyle="1" w:styleId="219">
    <w:name w:val="Grid Table 3 - Accent 4"/>
    <w:basedOn w:val="54"/>
    <w:qFormat/>
    <w:uiPriority w:val="99"/>
  </w:style>
  <w:style w:type="table" w:customStyle="1" w:styleId="220">
    <w:name w:val="Grid Table 3 - Accent 5"/>
    <w:basedOn w:val="54"/>
    <w:qFormat/>
    <w:uiPriority w:val="99"/>
  </w:style>
  <w:style w:type="table" w:customStyle="1" w:styleId="221">
    <w:name w:val="Grid Table 3 - Accent 6"/>
    <w:basedOn w:val="54"/>
    <w:qFormat/>
    <w:uiPriority w:val="99"/>
  </w:style>
  <w:style w:type="table" w:customStyle="1" w:styleId="222">
    <w:name w:val="Grid Table 4 - Accent 1"/>
    <w:basedOn w:val="54"/>
    <w:qFormat/>
    <w:uiPriority w:val="59"/>
  </w:style>
  <w:style w:type="table" w:customStyle="1" w:styleId="223">
    <w:name w:val="Grid Table 4 - Accent 2"/>
    <w:basedOn w:val="54"/>
    <w:qFormat/>
    <w:uiPriority w:val="59"/>
  </w:style>
  <w:style w:type="table" w:customStyle="1" w:styleId="224">
    <w:name w:val="Grid Table 4 - Accent 3"/>
    <w:basedOn w:val="54"/>
    <w:qFormat/>
    <w:uiPriority w:val="59"/>
  </w:style>
  <w:style w:type="table" w:customStyle="1" w:styleId="225">
    <w:name w:val="Grid Table 4 - Accent 4"/>
    <w:basedOn w:val="54"/>
    <w:qFormat/>
    <w:uiPriority w:val="59"/>
  </w:style>
  <w:style w:type="table" w:customStyle="1" w:styleId="226">
    <w:name w:val="Grid Table 4 - Accent 5"/>
    <w:basedOn w:val="54"/>
    <w:qFormat/>
    <w:uiPriority w:val="59"/>
  </w:style>
  <w:style w:type="table" w:customStyle="1" w:styleId="227">
    <w:name w:val="Grid Table 4 - Accent 6"/>
    <w:basedOn w:val="54"/>
    <w:qFormat/>
    <w:uiPriority w:val="59"/>
  </w:style>
  <w:style w:type="table" w:customStyle="1" w:styleId="228">
    <w:name w:val="Grid Table 5 Dark- Accent 1"/>
    <w:basedOn w:val="54"/>
    <w:qFormat/>
    <w:uiPriority w:val="99"/>
  </w:style>
  <w:style w:type="table" w:customStyle="1" w:styleId="229">
    <w:name w:val="Grid Table 5 Dark - Accent 2"/>
    <w:basedOn w:val="54"/>
    <w:qFormat/>
    <w:uiPriority w:val="99"/>
  </w:style>
  <w:style w:type="table" w:customStyle="1" w:styleId="230">
    <w:name w:val="Grid Table 5 Dark - Accent 3"/>
    <w:basedOn w:val="54"/>
    <w:qFormat/>
    <w:uiPriority w:val="99"/>
  </w:style>
  <w:style w:type="table" w:customStyle="1" w:styleId="231">
    <w:name w:val="Grid Table 5 Dark- Accent 4"/>
    <w:basedOn w:val="54"/>
    <w:qFormat/>
    <w:uiPriority w:val="99"/>
  </w:style>
  <w:style w:type="table" w:customStyle="1" w:styleId="232">
    <w:name w:val="Grid Table 5 Dark - Accent 5"/>
    <w:basedOn w:val="54"/>
    <w:qFormat/>
    <w:uiPriority w:val="99"/>
  </w:style>
  <w:style w:type="table" w:customStyle="1" w:styleId="233">
    <w:name w:val="Grid Table 5 Dark - Accent 6"/>
    <w:basedOn w:val="54"/>
    <w:qFormat/>
    <w:uiPriority w:val="99"/>
  </w:style>
  <w:style w:type="table" w:customStyle="1" w:styleId="234">
    <w:name w:val="Grid Table 6 Colorful - Accent 1"/>
    <w:basedOn w:val="54"/>
    <w:qFormat/>
    <w:uiPriority w:val="99"/>
  </w:style>
  <w:style w:type="table" w:customStyle="1" w:styleId="235">
    <w:name w:val="Grid Table 6 Colorful - Accent 2"/>
    <w:basedOn w:val="54"/>
    <w:qFormat/>
    <w:uiPriority w:val="99"/>
  </w:style>
  <w:style w:type="table" w:customStyle="1" w:styleId="236">
    <w:name w:val="Grid Table 6 Colorful - Accent 3"/>
    <w:basedOn w:val="54"/>
    <w:qFormat/>
    <w:uiPriority w:val="99"/>
  </w:style>
  <w:style w:type="table" w:customStyle="1" w:styleId="237">
    <w:name w:val="Grid Table 6 Colorful - Accent 4"/>
    <w:basedOn w:val="54"/>
    <w:qFormat/>
    <w:uiPriority w:val="99"/>
  </w:style>
  <w:style w:type="table" w:customStyle="1" w:styleId="238">
    <w:name w:val="Grid Table 6 Colorful - Accent 5"/>
    <w:basedOn w:val="54"/>
    <w:qFormat/>
    <w:uiPriority w:val="99"/>
  </w:style>
  <w:style w:type="table" w:customStyle="1" w:styleId="239">
    <w:name w:val="Grid Table 6 Colorful - Accent 6"/>
    <w:basedOn w:val="54"/>
    <w:qFormat/>
    <w:uiPriority w:val="99"/>
  </w:style>
  <w:style w:type="table" w:customStyle="1" w:styleId="240">
    <w:name w:val="Grid Table 7 Colorful - Accent 1"/>
    <w:basedOn w:val="54"/>
    <w:qFormat/>
    <w:uiPriority w:val="99"/>
  </w:style>
  <w:style w:type="table" w:customStyle="1" w:styleId="241">
    <w:name w:val="Grid Table 7 Colorful - Accent 2"/>
    <w:basedOn w:val="54"/>
    <w:qFormat/>
    <w:uiPriority w:val="99"/>
  </w:style>
  <w:style w:type="table" w:customStyle="1" w:styleId="242">
    <w:name w:val="Grid Table 7 Colorful - Accent 3"/>
    <w:basedOn w:val="54"/>
    <w:qFormat/>
    <w:uiPriority w:val="99"/>
  </w:style>
  <w:style w:type="table" w:customStyle="1" w:styleId="243">
    <w:name w:val="Grid Table 7 Colorful - Accent 4"/>
    <w:basedOn w:val="54"/>
    <w:qFormat/>
    <w:uiPriority w:val="99"/>
  </w:style>
  <w:style w:type="table" w:customStyle="1" w:styleId="244">
    <w:name w:val="Grid Table 7 Colorful - Accent 5"/>
    <w:basedOn w:val="54"/>
    <w:qFormat/>
    <w:uiPriority w:val="99"/>
  </w:style>
  <w:style w:type="table" w:customStyle="1" w:styleId="245">
    <w:name w:val="Grid Table 7 Colorful - Accent 6"/>
    <w:basedOn w:val="54"/>
    <w:qFormat/>
    <w:uiPriority w:val="99"/>
  </w:style>
  <w:style w:type="table" w:customStyle="1" w:styleId="246">
    <w:name w:val="List Table 1 Light - Accent 1"/>
    <w:basedOn w:val="54"/>
    <w:qFormat/>
    <w:uiPriority w:val="99"/>
  </w:style>
  <w:style w:type="table" w:customStyle="1" w:styleId="247">
    <w:name w:val="List Table 1 Light - Accent 2"/>
    <w:basedOn w:val="54"/>
    <w:qFormat/>
    <w:uiPriority w:val="99"/>
  </w:style>
  <w:style w:type="table" w:customStyle="1" w:styleId="248">
    <w:name w:val="List Table 1 Light - Accent 3"/>
    <w:basedOn w:val="54"/>
    <w:qFormat/>
    <w:uiPriority w:val="99"/>
  </w:style>
  <w:style w:type="table" w:customStyle="1" w:styleId="249">
    <w:name w:val="List Table 1 Light - Accent 4"/>
    <w:basedOn w:val="54"/>
    <w:qFormat/>
    <w:uiPriority w:val="99"/>
  </w:style>
  <w:style w:type="table" w:customStyle="1" w:styleId="250">
    <w:name w:val="List Table 1 Light - Accent 5"/>
    <w:basedOn w:val="54"/>
    <w:qFormat/>
    <w:uiPriority w:val="99"/>
  </w:style>
  <w:style w:type="table" w:customStyle="1" w:styleId="251">
    <w:name w:val="List Table 1 Light - Accent 6"/>
    <w:basedOn w:val="54"/>
    <w:qFormat/>
    <w:uiPriority w:val="99"/>
  </w:style>
  <w:style w:type="table" w:customStyle="1" w:styleId="252">
    <w:name w:val="List Table 2 - Accent 1"/>
    <w:basedOn w:val="54"/>
    <w:qFormat/>
    <w:uiPriority w:val="99"/>
  </w:style>
  <w:style w:type="table" w:customStyle="1" w:styleId="253">
    <w:name w:val="List Table 2 - Accent 2"/>
    <w:basedOn w:val="54"/>
    <w:qFormat/>
    <w:uiPriority w:val="99"/>
  </w:style>
  <w:style w:type="table" w:customStyle="1" w:styleId="254">
    <w:name w:val="List Table 2 - Accent 3"/>
    <w:basedOn w:val="54"/>
    <w:qFormat/>
    <w:uiPriority w:val="99"/>
  </w:style>
  <w:style w:type="table" w:customStyle="1" w:styleId="255">
    <w:name w:val="List Table 2 - Accent 4"/>
    <w:basedOn w:val="54"/>
    <w:qFormat/>
    <w:uiPriority w:val="99"/>
  </w:style>
  <w:style w:type="table" w:customStyle="1" w:styleId="256">
    <w:name w:val="List Table 2 - Accent 5"/>
    <w:basedOn w:val="54"/>
    <w:qFormat/>
    <w:uiPriority w:val="99"/>
  </w:style>
  <w:style w:type="table" w:customStyle="1" w:styleId="257">
    <w:name w:val="List Table 2 - Accent 6"/>
    <w:basedOn w:val="54"/>
    <w:qFormat/>
    <w:uiPriority w:val="99"/>
  </w:style>
  <w:style w:type="table" w:customStyle="1" w:styleId="258">
    <w:name w:val="List Table 3 - Accent 1"/>
    <w:basedOn w:val="54"/>
    <w:qFormat/>
    <w:uiPriority w:val="99"/>
  </w:style>
  <w:style w:type="table" w:customStyle="1" w:styleId="259">
    <w:name w:val="List Table 3 - Accent 2"/>
    <w:basedOn w:val="54"/>
    <w:qFormat/>
    <w:uiPriority w:val="99"/>
  </w:style>
  <w:style w:type="table" w:customStyle="1" w:styleId="260">
    <w:name w:val="List Table 3 - Accent 3"/>
    <w:basedOn w:val="54"/>
    <w:qFormat/>
    <w:uiPriority w:val="99"/>
  </w:style>
  <w:style w:type="table" w:customStyle="1" w:styleId="261">
    <w:name w:val="List Table 3 - Accent 4"/>
    <w:basedOn w:val="54"/>
    <w:qFormat/>
    <w:uiPriority w:val="99"/>
  </w:style>
  <w:style w:type="table" w:customStyle="1" w:styleId="262">
    <w:name w:val="List Table 3 - Accent 5"/>
    <w:basedOn w:val="54"/>
    <w:qFormat/>
    <w:uiPriority w:val="99"/>
  </w:style>
  <w:style w:type="table" w:customStyle="1" w:styleId="263">
    <w:name w:val="List Table 3 - Accent 6"/>
    <w:basedOn w:val="54"/>
    <w:qFormat/>
    <w:uiPriority w:val="99"/>
  </w:style>
  <w:style w:type="table" w:customStyle="1" w:styleId="264">
    <w:name w:val="List Table 4 - Accent 1"/>
    <w:basedOn w:val="54"/>
    <w:qFormat/>
    <w:uiPriority w:val="99"/>
  </w:style>
  <w:style w:type="table" w:customStyle="1" w:styleId="265">
    <w:name w:val="List Table 4 - Accent 2"/>
    <w:basedOn w:val="54"/>
    <w:qFormat/>
    <w:uiPriority w:val="99"/>
  </w:style>
  <w:style w:type="table" w:customStyle="1" w:styleId="266">
    <w:name w:val="List Table 4 - Accent 3"/>
    <w:basedOn w:val="54"/>
    <w:qFormat/>
    <w:uiPriority w:val="99"/>
  </w:style>
  <w:style w:type="table" w:customStyle="1" w:styleId="267">
    <w:name w:val="List Table 4 - Accent 4"/>
    <w:basedOn w:val="54"/>
    <w:qFormat/>
    <w:uiPriority w:val="99"/>
  </w:style>
  <w:style w:type="table" w:customStyle="1" w:styleId="268">
    <w:name w:val="List Table 4 - Accent 5"/>
    <w:basedOn w:val="54"/>
    <w:qFormat/>
    <w:uiPriority w:val="99"/>
  </w:style>
  <w:style w:type="table" w:customStyle="1" w:styleId="269">
    <w:name w:val="List Table 4 - Accent 6"/>
    <w:basedOn w:val="54"/>
    <w:qFormat/>
    <w:uiPriority w:val="99"/>
  </w:style>
  <w:style w:type="table" w:customStyle="1" w:styleId="270">
    <w:name w:val="List Table 5 Dark - Accent 1"/>
    <w:basedOn w:val="54"/>
    <w:qFormat/>
    <w:uiPriority w:val="99"/>
  </w:style>
  <w:style w:type="table" w:customStyle="1" w:styleId="271">
    <w:name w:val="List Table 5 Dark - Accent 2"/>
    <w:basedOn w:val="54"/>
    <w:qFormat/>
    <w:uiPriority w:val="99"/>
  </w:style>
  <w:style w:type="table" w:customStyle="1" w:styleId="272">
    <w:name w:val="List Table 5 Dark - Accent 3"/>
    <w:basedOn w:val="54"/>
    <w:qFormat/>
    <w:uiPriority w:val="99"/>
  </w:style>
  <w:style w:type="table" w:customStyle="1" w:styleId="273">
    <w:name w:val="List Table 5 Dark - Accent 4"/>
    <w:basedOn w:val="54"/>
    <w:qFormat/>
    <w:uiPriority w:val="99"/>
  </w:style>
  <w:style w:type="table" w:customStyle="1" w:styleId="274">
    <w:name w:val="List Table 5 Dark - Accent 5"/>
    <w:basedOn w:val="54"/>
    <w:qFormat/>
    <w:uiPriority w:val="99"/>
  </w:style>
  <w:style w:type="table" w:customStyle="1" w:styleId="275">
    <w:name w:val="List Table 5 Dark - Accent 6"/>
    <w:basedOn w:val="54"/>
    <w:qFormat/>
    <w:uiPriority w:val="99"/>
  </w:style>
  <w:style w:type="table" w:customStyle="1" w:styleId="276">
    <w:name w:val="List Table 6 Colorful - Accent 1"/>
    <w:basedOn w:val="54"/>
    <w:qFormat/>
    <w:uiPriority w:val="99"/>
  </w:style>
  <w:style w:type="table" w:customStyle="1" w:styleId="277">
    <w:name w:val="List Table 6 Colorful - Accent 2"/>
    <w:basedOn w:val="54"/>
    <w:qFormat/>
    <w:uiPriority w:val="99"/>
  </w:style>
  <w:style w:type="table" w:customStyle="1" w:styleId="278">
    <w:name w:val="List Table 6 Colorful - Accent 3"/>
    <w:basedOn w:val="54"/>
    <w:qFormat/>
    <w:uiPriority w:val="99"/>
  </w:style>
  <w:style w:type="table" w:customStyle="1" w:styleId="279">
    <w:name w:val="List Table 6 Colorful - Accent 4"/>
    <w:basedOn w:val="54"/>
    <w:qFormat/>
    <w:uiPriority w:val="99"/>
  </w:style>
  <w:style w:type="table" w:customStyle="1" w:styleId="280">
    <w:name w:val="List Table 6 Colorful - Accent 5"/>
    <w:basedOn w:val="54"/>
    <w:qFormat/>
    <w:uiPriority w:val="99"/>
  </w:style>
  <w:style w:type="table" w:customStyle="1" w:styleId="281">
    <w:name w:val="List Table 6 Colorful - Accent 6"/>
    <w:basedOn w:val="54"/>
    <w:qFormat/>
    <w:uiPriority w:val="99"/>
  </w:style>
  <w:style w:type="table" w:customStyle="1" w:styleId="282">
    <w:name w:val="List Table 7 Colorful - Accent 1"/>
    <w:basedOn w:val="54"/>
    <w:qFormat/>
    <w:uiPriority w:val="99"/>
  </w:style>
  <w:style w:type="table" w:customStyle="1" w:styleId="283">
    <w:name w:val="List Table 7 Colorful - Accent 2"/>
    <w:basedOn w:val="54"/>
    <w:qFormat/>
    <w:uiPriority w:val="99"/>
  </w:style>
  <w:style w:type="table" w:customStyle="1" w:styleId="284">
    <w:name w:val="List Table 7 Colorful - Accent 3"/>
    <w:basedOn w:val="54"/>
    <w:qFormat/>
    <w:uiPriority w:val="99"/>
  </w:style>
  <w:style w:type="table" w:customStyle="1" w:styleId="285">
    <w:name w:val="List Table 7 Colorful - Accent 4"/>
    <w:basedOn w:val="54"/>
    <w:qFormat/>
    <w:uiPriority w:val="99"/>
  </w:style>
  <w:style w:type="table" w:customStyle="1" w:styleId="286">
    <w:name w:val="List Table 7 Colorful - Accent 5"/>
    <w:basedOn w:val="54"/>
    <w:qFormat/>
    <w:uiPriority w:val="99"/>
  </w:style>
  <w:style w:type="table" w:customStyle="1" w:styleId="287">
    <w:name w:val="List Table 7 Colorful - Accent 6"/>
    <w:basedOn w:val="54"/>
    <w:qFormat/>
    <w:uiPriority w:val="99"/>
  </w:style>
  <w:style w:type="table" w:customStyle="1" w:styleId="288">
    <w:name w:val="Lined - Accent"/>
    <w:basedOn w:val="54"/>
    <w:qFormat/>
    <w:uiPriority w:val="99"/>
    <w:rPr>
      <w:color w:val="404040"/>
    </w:rPr>
  </w:style>
  <w:style w:type="table" w:customStyle="1" w:styleId="289">
    <w:name w:val="Lined - Accent 1"/>
    <w:basedOn w:val="54"/>
    <w:qFormat/>
    <w:uiPriority w:val="99"/>
    <w:rPr>
      <w:color w:val="404040"/>
    </w:rPr>
  </w:style>
  <w:style w:type="table" w:customStyle="1" w:styleId="290">
    <w:name w:val="Lined - Accent 2"/>
    <w:basedOn w:val="54"/>
    <w:qFormat/>
    <w:uiPriority w:val="99"/>
    <w:rPr>
      <w:color w:val="404040"/>
    </w:rPr>
  </w:style>
  <w:style w:type="table" w:customStyle="1" w:styleId="291">
    <w:name w:val="Lined - Accent 3"/>
    <w:basedOn w:val="54"/>
    <w:qFormat/>
    <w:uiPriority w:val="99"/>
    <w:rPr>
      <w:color w:val="404040"/>
    </w:rPr>
  </w:style>
  <w:style w:type="table" w:customStyle="1" w:styleId="292">
    <w:name w:val="Lined - Accent 4"/>
    <w:basedOn w:val="54"/>
    <w:qFormat/>
    <w:uiPriority w:val="99"/>
    <w:rPr>
      <w:color w:val="404040"/>
    </w:rPr>
  </w:style>
  <w:style w:type="table" w:customStyle="1" w:styleId="293">
    <w:name w:val="Lined - Accent 5"/>
    <w:basedOn w:val="54"/>
    <w:qFormat/>
    <w:uiPriority w:val="99"/>
    <w:rPr>
      <w:color w:val="404040"/>
    </w:rPr>
  </w:style>
  <w:style w:type="table" w:customStyle="1" w:styleId="294">
    <w:name w:val="Lined - Accent 6"/>
    <w:basedOn w:val="54"/>
    <w:qFormat/>
    <w:uiPriority w:val="99"/>
    <w:rPr>
      <w:color w:val="404040"/>
    </w:rPr>
  </w:style>
  <w:style w:type="table" w:customStyle="1" w:styleId="295">
    <w:name w:val="Bordered &amp; Lined - Accent"/>
    <w:basedOn w:val="54"/>
    <w:qFormat/>
    <w:uiPriority w:val="99"/>
    <w:rPr>
      <w:color w:val="404040"/>
    </w:rPr>
  </w:style>
  <w:style w:type="table" w:customStyle="1" w:styleId="296">
    <w:name w:val="Bordered &amp; Lined - Accent 1"/>
    <w:basedOn w:val="54"/>
    <w:qFormat/>
    <w:uiPriority w:val="99"/>
    <w:rPr>
      <w:color w:val="404040"/>
    </w:rPr>
  </w:style>
  <w:style w:type="table" w:customStyle="1" w:styleId="297">
    <w:name w:val="Bordered &amp; Lined - Accent 2"/>
    <w:basedOn w:val="54"/>
    <w:qFormat/>
    <w:uiPriority w:val="99"/>
    <w:rPr>
      <w:color w:val="404040"/>
    </w:rPr>
  </w:style>
  <w:style w:type="table" w:customStyle="1" w:styleId="298">
    <w:name w:val="Bordered &amp; Lined - Accent 3"/>
    <w:basedOn w:val="54"/>
    <w:qFormat/>
    <w:uiPriority w:val="99"/>
    <w:rPr>
      <w:color w:val="404040"/>
    </w:rPr>
  </w:style>
  <w:style w:type="table" w:customStyle="1" w:styleId="299">
    <w:name w:val="Bordered &amp; Lined - Accent 4"/>
    <w:basedOn w:val="54"/>
    <w:qFormat/>
    <w:uiPriority w:val="99"/>
    <w:rPr>
      <w:color w:val="404040"/>
    </w:rPr>
  </w:style>
  <w:style w:type="table" w:customStyle="1" w:styleId="300">
    <w:name w:val="Bordered &amp; Lined - Accent 5"/>
    <w:basedOn w:val="54"/>
    <w:qFormat/>
    <w:uiPriority w:val="99"/>
    <w:rPr>
      <w:color w:val="404040"/>
    </w:rPr>
  </w:style>
  <w:style w:type="table" w:customStyle="1" w:styleId="301">
    <w:name w:val="Bordered &amp; Lined - Accent 6"/>
    <w:basedOn w:val="54"/>
    <w:qFormat/>
    <w:uiPriority w:val="99"/>
    <w:rPr>
      <w:color w:val="404040"/>
    </w:rPr>
  </w:style>
  <w:style w:type="table" w:customStyle="1" w:styleId="302">
    <w:name w:val="Bordered"/>
    <w:basedOn w:val="54"/>
    <w:qFormat/>
    <w:uiPriority w:val="99"/>
  </w:style>
  <w:style w:type="table" w:customStyle="1" w:styleId="303">
    <w:name w:val="Bordered - Accent 1"/>
    <w:basedOn w:val="54"/>
    <w:qFormat/>
    <w:uiPriority w:val="99"/>
  </w:style>
  <w:style w:type="table" w:customStyle="1" w:styleId="304">
    <w:name w:val="Bordered - Accent 2"/>
    <w:basedOn w:val="54"/>
    <w:qFormat/>
    <w:uiPriority w:val="99"/>
  </w:style>
  <w:style w:type="table" w:customStyle="1" w:styleId="305">
    <w:name w:val="Bordered - Accent 3"/>
    <w:basedOn w:val="54"/>
    <w:qFormat/>
    <w:uiPriority w:val="99"/>
  </w:style>
  <w:style w:type="table" w:customStyle="1" w:styleId="306">
    <w:name w:val="Bordered - Accent 4"/>
    <w:basedOn w:val="54"/>
    <w:qFormat/>
    <w:uiPriority w:val="99"/>
  </w:style>
  <w:style w:type="table" w:customStyle="1" w:styleId="307">
    <w:name w:val="Bordered - Accent 5"/>
    <w:basedOn w:val="54"/>
    <w:qFormat/>
    <w:uiPriority w:val="99"/>
  </w:style>
  <w:style w:type="table" w:customStyle="1" w:styleId="308">
    <w:name w:val="Bordered - Accent 6"/>
    <w:basedOn w:val="54"/>
    <w:qFormat/>
    <w:uiPriority w:val="99"/>
  </w:style>
  <w:style w:type="paragraph" w:customStyle="1" w:styleId="309">
    <w:name w:val="TOC 标题11"/>
    <w:unhideWhenUsed/>
    <w:qFormat/>
    <w:uiPriority w:val="39"/>
    <w:rPr>
      <w:rFonts w:hint="default" w:ascii="Times New Roman" w:hAnsi="Times New Roman" w:eastAsia="宋体" w:cs="Times New Roman"/>
      <w:lang w:val="en-US" w:eastAsia="zh-CN" w:bidi="ar-SA"/>
    </w:rPr>
  </w:style>
  <w:style w:type="paragraph" w:customStyle="1" w:styleId="310">
    <w:name w:val="Normal_0"/>
    <w:qFormat/>
    <w:uiPriority w:val="0"/>
    <w:rPr>
      <w:rFonts w:hint="default" w:ascii="黑体" w:hAnsi="黑体" w:eastAsia="黑体" w:cs="Times New Roman"/>
      <w:b/>
      <w:sz w:val="32"/>
      <w:szCs w:val="24"/>
      <w:lang w:val="en-US" w:eastAsia="zh-CN" w:bidi="ar-SA"/>
    </w:rPr>
  </w:style>
  <w:style w:type="paragraph" w:customStyle="1" w:styleId="311">
    <w:name w:val="正文1"/>
    <w:next w:val="45"/>
    <w:qFormat/>
    <w:uiPriority w:val="0"/>
    <w:rPr>
      <w:rFonts w:hint="default" w:ascii="Times New Roman" w:hAnsi="Times New Roman" w:eastAsia="Times New Roman" w:cs="Times New Roman"/>
      <w:sz w:val="24"/>
      <w:szCs w:val="24"/>
      <w:lang w:val="en-US" w:eastAsia="zh-CN" w:bidi="ar-SA"/>
    </w:rPr>
  </w:style>
  <w:style w:type="paragraph" w:customStyle="1" w:styleId="312">
    <w:name w:val="Normal_0_3"/>
    <w:qFormat/>
    <w:uiPriority w:val="0"/>
    <w:rPr>
      <w:rFonts w:hint="default" w:ascii="黑体" w:hAnsi="黑体" w:eastAsia="黑体" w:cs="黑体"/>
      <w:b/>
      <w:sz w:val="32"/>
      <w:szCs w:val="24"/>
      <w:lang w:val="en-US" w:eastAsia="zh-CN" w:bidi="ar-SA"/>
    </w:rPr>
  </w:style>
  <w:style w:type="paragraph" w:customStyle="1" w:styleId="313">
    <w:name w:val="正文首行缩进 2_0"/>
    <w:basedOn w:val="314"/>
    <w:qFormat/>
    <w:uiPriority w:val="0"/>
    <w:pPr>
      <w:spacing w:after="120"/>
      <w:ind w:left="200" w:firstLine="200"/>
    </w:pPr>
    <w:rPr>
      <w:rFonts w:ascii="Times New Roman" w:hAnsi="Times New Roman"/>
      <w:sz w:val="24"/>
      <w:szCs w:val="24"/>
    </w:rPr>
  </w:style>
  <w:style w:type="paragraph" w:customStyle="1" w:styleId="314">
    <w:name w:val="正文文本缩进_0"/>
    <w:basedOn w:val="315"/>
    <w:qFormat/>
    <w:uiPriority w:val="0"/>
    <w:pPr>
      <w:ind w:firstLine="225"/>
    </w:pPr>
    <w:rPr>
      <w:rFonts w:ascii="仿宋_GB2312" w:eastAsia="仿宋_GB2312"/>
      <w:sz w:val="32"/>
    </w:rPr>
  </w:style>
  <w:style w:type="paragraph" w:customStyle="1" w:styleId="315">
    <w:name w:val="正文_2"/>
    <w:next w:val="3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6">
    <w:name w:val="Normal_0_2"/>
    <w:next w:val="317"/>
    <w:qFormat/>
    <w:uiPriority w:val="0"/>
    <w:rPr>
      <w:rFonts w:hint="default" w:ascii="黑体" w:hAnsi="黑体" w:eastAsia="黑体" w:cs="黑体"/>
      <w:b/>
      <w:sz w:val="32"/>
      <w:szCs w:val="24"/>
      <w:lang w:val="en-US" w:eastAsia="zh-CN" w:bidi="ar-SA"/>
    </w:rPr>
  </w:style>
  <w:style w:type="paragraph" w:customStyle="1" w:styleId="317">
    <w:name w:val="Body Text First Indent_1"/>
    <w:basedOn w:val="44"/>
    <w:unhideWhenUsed/>
    <w:qFormat/>
    <w:uiPriority w:val="99"/>
    <w:pPr>
      <w:spacing w:after="120"/>
      <w:ind w:firstLine="420"/>
    </w:pPr>
    <w:rPr>
      <w:rFonts w:eastAsia="Times New Roman"/>
      <w:sz w:val="20"/>
    </w:rPr>
  </w:style>
  <w:style w:type="paragraph" w:customStyle="1" w:styleId="318">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19">
    <w:name w:val="Normal_0_1"/>
    <w:next w:val="320"/>
    <w:qFormat/>
    <w:uiPriority w:val="0"/>
    <w:rPr>
      <w:rFonts w:hint="default" w:ascii="黑体" w:hAnsi="黑体" w:eastAsia="黑体" w:cs="黑体"/>
      <w:b/>
      <w:sz w:val="32"/>
      <w:szCs w:val="24"/>
      <w:lang w:val="en-US" w:eastAsia="zh-CN" w:bidi="ar-SA"/>
    </w:rPr>
  </w:style>
  <w:style w:type="paragraph" w:customStyle="1" w:styleId="320">
    <w:name w:val="Body Text First Indent_0"/>
    <w:basedOn w:val="321"/>
    <w:unhideWhenUsed/>
    <w:qFormat/>
    <w:uiPriority w:val="99"/>
    <w:pPr>
      <w:spacing w:after="120"/>
      <w:ind w:firstLine="420"/>
    </w:pPr>
    <w:rPr>
      <w:rFonts w:eastAsia="Times New Roman"/>
    </w:rPr>
  </w:style>
  <w:style w:type="paragraph" w:customStyle="1" w:styleId="321">
    <w:name w:val="正文3"/>
    <w:next w:val="322"/>
    <w:qFormat/>
    <w:uiPriority w:val="0"/>
    <w:rPr>
      <w:rFonts w:hint="default" w:ascii="Times New Roman" w:hAnsi="Times New Roman" w:eastAsia="Times New Roman" w:cs="Times New Roman"/>
      <w:sz w:val="24"/>
      <w:szCs w:val="24"/>
      <w:lang w:val="en-US" w:eastAsia="zh-CN" w:bidi="ar-SA"/>
    </w:rPr>
  </w:style>
  <w:style w:type="paragraph" w:customStyle="1" w:styleId="322">
    <w:name w:val="正文首行缩进3"/>
    <w:basedOn w:val="311"/>
    <w:unhideWhenUsed/>
    <w:qFormat/>
    <w:uiPriority w:val="99"/>
    <w:pPr>
      <w:spacing w:after="120"/>
      <w:ind w:firstLine="420"/>
    </w:pPr>
    <w:rPr>
      <w:sz w:val="20"/>
    </w:rPr>
  </w:style>
  <w:style w:type="paragraph" w:customStyle="1" w:styleId="323">
    <w:name w:val="Normal_1_1"/>
    <w:qFormat/>
    <w:uiPriority w:val="0"/>
    <w:rPr>
      <w:rFonts w:hint="default" w:ascii="黑体" w:hAnsi="黑体" w:eastAsia="黑体" w:cs="黑体"/>
      <w:b/>
      <w:sz w:val="32"/>
      <w:szCs w:val="24"/>
      <w:lang w:val="en-US" w:eastAsia="zh-CN" w:bidi="ar-SA"/>
    </w:rPr>
  </w:style>
  <w:style w:type="paragraph" w:customStyle="1" w:styleId="324">
    <w:name w:val="正文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5">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6">
    <w:name w:val="Normal_2_0"/>
    <w:qFormat/>
    <w:uiPriority w:val="0"/>
    <w:rPr>
      <w:rFonts w:hint="default" w:ascii="黑体" w:hAnsi="黑体" w:eastAsia="黑体" w:cs="黑体"/>
      <w:b/>
      <w:sz w:val="32"/>
      <w:szCs w:val="24"/>
      <w:lang w:val="en-US" w:eastAsia="zh-CN" w:bidi="ar-SA"/>
    </w:rPr>
  </w:style>
  <w:style w:type="paragraph" w:customStyle="1" w:styleId="327">
    <w:name w:val="Normal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8">
    <w:name w:val="Normal_4_0"/>
    <w:qFormat/>
    <w:uiPriority w:val="0"/>
    <w:rPr>
      <w:rFonts w:hint="default" w:ascii="黑体" w:hAnsi="黑体" w:eastAsia="黑体" w:cs="黑体"/>
      <w:b/>
      <w:sz w:val="32"/>
      <w:szCs w:val="24"/>
      <w:lang w:val="en-US" w:eastAsia="zh-CN" w:bidi="ar-SA"/>
    </w:rPr>
  </w:style>
  <w:style w:type="paragraph" w:customStyle="1" w:styleId="329">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0">
    <w:name w:val="Normal_6_0"/>
    <w:qFormat/>
    <w:uiPriority w:val="0"/>
    <w:rPr>
      <w:rFonts w:hint="default" w:ascii="黑体" w:hAnsi="黑体" w:eastAsia="黑体" w:cs="黑体"/>
      <w:b/>
      <w:sz w:val="32"/>
      <w:szCs w:val="24"/>
      <w:lang w:val="en-US" w:eastAsia="zh-CN" w:bidi="ar-SA"/>
    </w:rPr>
  </w:style>
  <w:style w:type="paragraph" w:customStyle="1" w:styleId="331">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32">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3">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34">
    <w:name w:val="Normal_7_0"/>
    <w:qFormat/>
    <w:uiPriority w:val="0"/>
    <w:rPr>
      <w:rFonts w:hint="default" w:ascii="黑体" w:hAnsi="黑体" w:eastAsia="黑体" w:cs="黑体"/>
      <w:b/>
      <w:sz w:val="32"/>
      <w:szCs w:val="24"/>
      <w:lang w:val="en-US" w:eastAsia="zh-CN" w:bidi="ar-SA"/>
    </w:rPr>
  </w:style>
  <w:style w:type="paragraph" w:customStyle="1" w:styleId="335">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336">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37">
    <w:name w:val="Normal_10_0"/>
    <w:qFormat/>
    <w:uiPriority w:val="0"/>
    <w:rPr>
      <w:rFonts w:hint="default" w:ascii="黑体" w:hAnsi="黑体" w:eastAsia="黑体" w:cs="黑体"/>
      <w:b/>
      <w:sz w:val="32"/>
      <w:szCs w:val="24"/>
      <w:lang w:val="en-US" w:eastAsia="zh-CN" w:bidi="ar-SA"/>
    </w:rPr>
  </w:style>
  <w:style w:type="paragraph" w:customStyle="1" w:styleId="338">
    <w:name w:val="正文_3"/>
    <w:next w:val="33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9">
    <w:name w:val="正文首行缩进 2_1"/>
    <w:basedOn w:val="340"/>
    <w:next w:val="342"/>
    <w:qFormat/>
    <w:uiPriority w:val="0"/>
    <w:pPr>
      <w:spacing w:after="120"/>
      <w:ind w:left="200" w:firstLine="200"/>
    </w:pPr>
    <w:rPr>
      <w:rFonts w:ascii="Times New Roman"/>
      <w:szCs w:val="24"/>
    </w:rPr>
  </w:style>
  <w:style w:type="paragraph" w:customStyle="1" w:styleId="340">
    <w:name w:val="正文文本缩进_1"/>
    <w:basedOn w:val="341"/>
    <w:next w:val="339"/>
    <w:qFormat/>
    <w:uiPriority w:val="0"/>
    <w:pPr>
      <w:ind w:firstLine="225"/>
    </w:pPr>
    <w:rPr>
      <w:rFonts w:ascii="仿宋_GB2312" w:eastAsia="仿宋_GB2312"/>
      <w:sz w:val="32"/>
    </w:rPr>
  </w:style>
  <w:style w:type="paragraph" w:customStyle="1" w:styleId="341">
    <w:name w:val="正文_18"/>
    <w:next w:val="34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2">
    <w:name w:val="xl53_0"/>
    <w:next w:val="338"/>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343">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4">
    <w:name w:val="Normal_11_0"/>
    <w:qFormat/>
    <w:uiPriority w:val="0"/>
    <w:rPr>
      <w:rFonts w:hint="default" w:ascii="黑体" w:hAnsi="黑体" w:eastAsia="黑体" w:cs="黑体"/>
      <w:b/>
      <w:sz w:val="32"/>
      <w:szCs w:val="24"/>
      <w:lang w:val="en-US" w:eastAsia="zh-CN" w:bidi="ar-SA"/>
    </w:rPr>
  </w:style>
  <w:style w:type="paragraph" w:customStyle="1" w:styleId="345">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6">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7">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8">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9">
    <w:name w:val="列出段落_2"/>
    <w:basedOn w:val="347"/>
    <w:qFormat/>
    <w:uiPriority w:val="34"/>
    <w:pPr>
      <w:ind w:firstLine="420"/>
    </w:pPr>
  </w:style>
  <w:style w:type="paragraph" w:customStyle="1" w:styleId="350">
    <w:name w:val="Normal_13_0"/>
    <w:qFormat/>
    <w:uiPriority w:val="0"/>
    <w:rPr>
      <w:rFonts w:hint="default" w:ascii="黑体" w:hAnsi="黑体" w:eastAsia="黑体" w:cs="黑体"/>
      <w:b/>
      <w:sz w:val="32"/>
      <w:szCs w:val="24"/>
      <w:lang w:val="en-US" w:eastAsia="zh-CN" w:bidi="ar-SA"/>
    </w:rPr>
  </w:style>
  <w:style w:type="paragraph" w:customStyle="1" w:styleId="351">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2">
    <w:name w:val="纯文本_0_0"/>
    <w:basedOn w:val="351"/>
    <w:unhideWhenUsed/>
    <w:qFormat/>
    <w:uiPriority w:val="0"/>
    <w:rPr>
      <w:rFonts w:ascii="宋体" w:hAnsi="Courier New"/>
      <w:szCs w:val="21"/>
    </w:rPr>
  </w:style>
  <w:style w:type="paragraph" w:customStyle="1" w:styleId="353">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4">
    <w:name w:val="Normal_14_0"/>
    <w:qFormat/>
    <w:uiPriority w:val="0"/>
    <w:rPr>
      <w:rFonts w:hint="default" w:ascii="黑体" w:hAnsi="黑体" w:eastAsia="黑体" w:cs="黑体"/>
      <w:b/>
      <w:sz w:val="32"/>
      <w:szCs w:val="24"/>
      <w:lang w:val="en-US" w:eastAsia="zh-CN" w:bidi="ar-SA"/>
    </w:rPr>
  </w:style>
  <w:style w:type="paragraph" w:customStyle="1" w:styleId="355">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6">
    <w:name w:val="Normal_15_0"/>
    <w:qFormat/>
    <w:uiPriority w:val="0"/>
    <w:rPr>
      <w:rFonts w:hint="default" w:ascii="黑体" w:hAnsi="黑体" w:eastAsia="黑体" w:cs="黑体"/>
      <w:b/>
      <w:sz w:val="32"/>
      <w:szCs w:val="24"/>
      <w:lang w:val="en-US" w:eastAsia="zh-CN" w:bidi="ar-SA"/>
    </w:rPr>
  </w:style>
  <w:style w:type="paragraph" w:customStyle="1" w:styleId="357">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8">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9">
    <w:name w:val="Normal_16_0"/>
    <w:qFormat/>
    <w:uiPriority w:val="0"/>
    <w:rPr>
      <w:rFonts w:hint="default" w:ascii="黑体" w:hAnsi="黑体" w:eastAsia="黑体" w:cs="黑体"/>
      <w:b/>
      <w:sz w:val="32"/>
      <w:szCs w:val="24"/>
      <w:lang w:val="en-US" w:eastAsia="zh-CN" w:bidi="ar-SA"/>
    </w:rPr>
  </w:style>
  <w:style w:type="paragraph" w:customStyle="1" w:styleId="360">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1">
    <w:name w:val="Normal_17_0"/>
    <w:qFormat/>
    <w:uiPriority w:val="0"/>
    <w:rPr>
      <w:rFonts w:hint="default" w:ascii="黑体" w:hAnsi="黑体" w:eastAsia="黑体" w:cs="黑体"/>
      <w:b/>
      <w:sz w:val="32"/>
      <w:szCs w:val="24"/>
      <w:lang w:val="en-US" w:eastAsia="zh-CN" w:bidi="ar-SA"/>
    </w:rPr>
  </w:style>
  <w:style w:type="paragraph" w:customStyle="1" w:styleId="362">
    <w:name w:val="正文_1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3">
    <w:name w:val="Normal_18_0"/>
    <w:qFormat/>
    <w:uiPriority w:val="0"/>
    <w:rPr>
      <w:rFonts w:hint="default" w:ascii="黑体" w:hAnsi="黑体" w:eastAsia="黑体" w:cs="黑体"/>
      <w:b/>
      <w:sz w:val="32"/>
      <w:szCs w:val="24"/>
      <w:lang w:val="en-US" w:eastAsia="zh-CN" w:bidi="ar-SA"/>
    </w:rPr>
  </w:style>
  <w:style w:type="paragraph" w:customStyle="1" w:styleId="364">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5">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6">
    <w:name w:val="Normal_14_0_0"/>
    <w:qFormat/>
    <w:uiPriority w:val="0"/>
    <w:rPr>
      <w:rFonts w:hint="default" w:ascii="黑体" w:hAnsi="黑体" w:eastAsia="黑体" w:cs="Times New Roman"/>
      <w:b/>
      <w:sz w:val="32"/>
      <w:szCs w:val="24"/>
      <w:lang w:val="en-US" w:eastAsia="zh-CN" w:bidi="ar-SA"/>
    </w:rPr>
  </w:style>
  <w:style w:type="paragraph" w:customStyle="1" w:styleId="367">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8">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9">
    <w:name w:val="正文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0">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1">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2">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3">
    <w:name w:val="Normal Indent_0"/>
    <w:basedOn w:val="132"/>
    <w:qFormat/>
    <w:uiPriority w:val="0"/>
    <w:pPr>
      <w:ind w:firstLine="420"/>
    </w:pPr>
    <w:rPr>
      <w:rFonts w:ascii="宋体" w:eastAsia="Times New Roman"/>
      <w:color w:val="000000"/>
      <w:sz w:val="24"/>
      <w:szCs w:val="20"/>
    </w:rPr>
  </w:style>
  <w:style w:type="paragraph" w:customStyle="1" w:styleId="374">
    <w:name w:val="Heading 3_0"/>
    <w:basedOn w:val="132"/>
    <w:next w:val="132"/>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75">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6">
    <w:name w:val="正文2"/>
    <w:basedOn w:val="1"/>
    <w:qFormat/>
    <w:uiPriority w:val="0"/>
    <w:pPr>
      <w:spacing w:before="156" w:line="360" w:lineRule="auto"/>
      <w:ind w:firstLine="510"/>
    </w:pPr>
    <w:rPr>
      <w:sz w:val="24"/>
      <w:szCs w:val="20"/>
    </w:rPr>
  </w:style>
  <w:style w:type="paragraph" w:customStyle="1" w:styleId="377">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78">
    <w:name w:val="正文_0_2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79">
    <w:name w:val="Normal_19_1_0"/>
    <w:next w:val="380"/>
    <w:qFormat/>
    <w:uiPriority w:val="0"/>
    <w:pPr>
      <w:widowControl w:val="0"/>
      <w:jc w:val="both"/>
    </w:pPr>
    <w:rPr>
      <w:rFonts w:hint="default" w:ascii="Calibri" w:hAnsi="Calibri" w:eastAsia="宋体" w:cs="Times New Roman"/>
      <w:szCs w:val="24"/>
      <w:lang w:val="en-US" w:eastAsia="zh-CN" w:bidi="ar-SA"/>
    </w:rPr>
  </w:style>
  <w:style w:type="paragraph" w:customStyle="1" w:styleId="380">
    <w:name w:val="正文_16_0"/>
    <w:basedOn w:val="341"/>
    <w:next w:val="339"/>
    <w:qFormat/>
    <w:uiPriority w:val="0"/>
    <w:rPr>
      <w:rFonts w:ascii="Times New Roman" w:hAnsi="Times New Roman"/>
    </w:rPr>
  </w:style>
  <w:style w:type="paragraph" w:customStyle="1" w:styleId="381">
    <w:name w:val="Normal_19_0"/>
    <w:basedOn w:val="42"/>
    <w:next w:val="382"/>
    <w:qFormat/>
    <w:uiPriority w:val="0"/>
    <w:rPr>
      <w:szCs w:val="24"/>
    </w:rPr>
  </w:style>
  <w:style w:type="paragraph" w:customStyle="1" w:styleId="382">
    <w:name w:val="Body Text First Indent_1_0"/>
    <w:basedOn w:val="381"/>
    <w:qFormat/>
    <w:uiPriority w:val="0"/>
    <w:pPr>
      <w:spacing w:after="120"/>
      <w:ind w:firstLine="100"/>
    </w:pPr>
  </w:style>
  <w:style w:type="paragraph" w:customStyle="1" w:styleId="383">
    <w:name w:val="Body Text_0"/>
    <w:basedOn w:val="381"/>
    <w:qFormat/>
    <w:uiPriority w:val="0"/>
    <w:pPr>
      <w:spacing w:line="60" w:lineRule="auto"/>
    </w:pPr>
    <w:rPr>
      <w:rFonts w:ascii="仿宋_GB2312" w:eastAsia="仿宋_GB2312"/>
      <w:sz w:val="32"/>
    </w:rPr>
  </w:style>
  <w:style w:type="paragraph" w:customStyle="1" w:styleId="384">
    <w:name w:val="Normal_19_1"/>
    <w:next w:val="132"/>
    <w:qFormat/>
    <w:uiPriority w:val="0"/>
    <w:pPr>
      <w:widowControl w:val="0"/>
      <w:jc w:val="both"/>
    </w:pPr>
    <w:rPr>
      <w:rFonts w:hint="default" w:ascii="Calibri" w:hAnsi="Calibri" w:eastAsia="宋体" w:cs="Times New Roman"/>
      <w:szCs w:val="24"/>
      <w:lang w:val="en-US" w:eastAsia="zh-CN" w:bidi="ar-SA"/>
    </w:rPr>
  </w:style>
  <w:style w:type="paragraph" w:customStyle="1" w:styleId="385">
    <w:name w:val="正文_6_0_0"/>
    <w:qFormat/>
    <w:uiPriority w:val="0"/>
    <w:pPr>
      <w:widowControl w:val="0"/>
      <w:jc w:val="both"/>
    </w:pPr>
    <w:rPr>
      <w:rFonts w:hint="default" w:ascii="Calibri" w:hAnsi="Calibri" w:eastAsia="宋体" w:cs="Times New Roman"/>
      <w:lang w:val="en-US" w:eastAsia="zh-CN" w:bidi="ar-SA"/>
    </w:rPr>
  </w:style>
  <w:style w:type="paragraph" w:customStyle="1" w:styleId="386">
    <w:name w:val="正文_7_1"/>
    <w:qFormat/>
    <w:uiPriority w:val="0"/>
    <w:pPr>
      <w:widowControl w:val="0"/>
      <w:jc w:val="both"/>
    </w:pPr>
    <w:rPr>
      <w:rFonts w:hint="default" w:ascii="Calibri" w:hAnsi="Calibri" w:eastAsia="宋体" w:cs="Times New Roman"/>
      <w:lang w:val="en-US" w:eastAsia="zh-CN" w:bidi="ar-SA"/>
    </w:rPr>
  </w:style>
  <w:style w:type="paragraph" w:customStyle="1" w:styleId="387">
    <w:name w:val="正文1_1"/>
    <w:basedOn w:val="335"/>
    <w:qFormat/>
    <w:uiPriority w:val="0"/>
    <w:pPr>
      <w:widowControl w:val="0"/>
      <w:jc w:val="both"/>
    </w:pPr>
    <w:rPr>
      <w:sz w:val="20"/>
      <w:szCs w:val="20"/>
    </w:rPr>
  </w:style>
  <w:style w:type="paragraph" w:customStyle="1" w:styleId="388">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389">
    <w:name w:val="Normal_8_0_0_0"/>
    <w:qFormat/>
    <w:uiPriority w:val="0"/>
    <w:pPr>
      <w:widowControl w:val="0"/>
      <w:jc w:val="both"/>
    </w:pPr>
    <w:rPr>
      <w:rFonts w:hint="default" w:ascii="Calibri" w:hAnsi="Calibri" w:eastAsia="宋体" w:cs="Times New Roman"/>
      <w:lang w:val="en-US" w:eastAsia="zh-CN" w:bidi="ar-SA"/>
    </w:rPr>
  </w:style>
  <w:style w:type="paragraph" w:customStyle="1" w:styleId="390">
    <w:name w:val="Normal_16_1"/>
    <w:qFormat/>
    <w:uiPriority w:val="0"/>
    <w:rPr>
      <w:rFonts w:hint="default" w:ascii="黑体" w:hAnsi="黑体" w:eastAsia="黑体" w:cs="Times New Roman"/>
      <w:b/>
      <w:sz w:val="32"/>
      <w:szCs w:val="24"/>
      <w:lang w:val="en-US" w:eastAsia="zh-CN" w:bidi="ar-SA"/>
    </w:rPr>
  </w:style>
  <w:style w:type="paragraph" w:customStyle="1" w:styleId="391">
    <w:name w:val="Normal_19_0_1"/>
    <w:qFormat/>
    <w:uiPriority w:val="0"/>
    <w:rPr>
      <w:rFonts w:hint="default" w:ascii="Tahoma" w:hAnsi="Tahoma" w:eastAsia="微软雅黑" w:cs="Times New Roman"/>
      <w:lang w:val="en-US" w:eastAsia="zh-CN" w:bidi="ar-SA"/>
    </w:rPr>
  </w:style>
  <w:style w:type="paragraph" w:customStyle="1" w:styleId="392">
    <w:name w:val="Normal_16_0_0"/>
    <w:qFormat/>
    <w:uiPriority w:val="0"/>
    <w:pPr>
      <w:widowControl w:val="0"/>
      <w:jc w:val="both"/>
    </w:pPr>
    <w:rPr>
      <w:rFonts w:hint="default" w:ascii="Calibri" w:hAnsi="Calibri" w:eastAsia="宋体" w:cs="Times New Roman"/>
      <w:lang w:val="en-US" w:eastAsia="zh-CN" w:bidi="ar-SA"/>
    </w:rPr>
  </w:style>
  <w:style w:type="paragraph" w:customStyle="1" w:styleId="393">
    <w:name w:val="Normal_22_0"/>
    <w:qFormat/>
    <w:uiPriority w:val="0"/>
    <w:pPr>
      <w:widowControl w:val="0"/>
      <w:jc w:val="both"/>
    </w:pPr>
    <w:rPr>
      <w:rFonts w:hint="default" w:ascii="Calibri" w:hAnsi="Calibri" w:eastAsia="宋体" w:cs="Times New Roman"/>
      <w:szCs w:val="24"/>
      <w:lang w:val="en-US" w:eastAsia="zh-CN" w:bidi="ar-SA"/>
    </w:rPr>
  </w:style>
  <w:style w:type="paragraph" w:customStyle="1" w:styleId="394">
    <w:name w:val="Normal_17_0_0"/>
    <w:qFormat/>
    <w:uiPriority w:val="0"/>
    <w:rPr>
      <w:rFonts w:hint="default" w:ascii="黑体" w:hAnsi="黑体" w:eastAsia="黑体" w:cs="Times New Roman"/>
      <w:b/>
      <w:sz w:val="32"/>
      <w:szCs w:val="24"/>
      <w:lang w:val="en-US" w:eastAsia="zh-CN" w:bidi="ar-SA"/>
    </w:rPr>
  </w:style>
  <w:style w:type="paragraph" w:customStyle="1" w:styleId="395">
    <w:name w:val="Normal_19_0_1_0"/>
    <w:qFormat/>
    <w:uiPriority w:val="0"/>
    <w:rPr>
      <w:rFonts w:hint="default" w:ascii="Tahoma" w:hAnsi="Tahoma" w:eastAsia="微软雅黑" w:cs="Times New Roman"/>
      <w:lang w:val="en-US" w:eastAsia="zh-CN" w:bidi="ar-SA"/>
    </w:rPr>
  </w:style>
  <w:style w:type="paragraph" w:customStyle="1" w:styleId="396">
    <w:name w:val="Normal_19_3"/>
    <w:next w:val="397"/>
    <w:qFormat/>
    <w:uiPriority w:val="0"/>
    <w:pPr>
      <w:widowControl w:val="0"/>
      <w:jc w:val="both"/>
    </w:pPr>
    <w:rPr>
      <w:rFonts w:hint="default" w:ascii="Calibri" w:hAnsi="Calibri" w:eastAsia="Times New Roman" w:cs="Times New Roman"/>
      <w:szCs w:val="24"/>
      <w:lang w:val="en-US" w:eastAsia="zh-CN" w:bidi="ar-SA"/>
    </w:rPr>
  </w:style>
  <w:style w:type="paragraph" w:customStyle="1" w:styleId="397">
    <w:name w:val="正文_1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8">
    <w:name w:val="Normal_22_0_0"/>
    <w:qFormat/>
    <w:uiPriority w:val="0"/>
    <w:pPr>
      <w:widowControl w:val="0"/>
      <w:jc w:val="both"/>
    </w:pPr>
    <w:rPr>
      <w:rFonts w:hint="default" w:ascii="Calibri" w:hAnsi="Calibri" w:eastAsia="宋体" w:cs="Times New Roman"/>
      <w:szCs w:val="24"/>
      <w:lang w:val="en-US" w:eastAsia="zh-CN" w:bidi="ar-SA"/>
    </w:rPr>
  </w:style>
  <w:style w:type="character" w:customStyle="1" w:styleId="399">
    <w:name w:val="custom-tag-placeholder-class"/>
    <w:link w:val="1"/>
    <w:qFormat/>
    <w:uiPriority w:val="0"/>
  </w:style>
  <w:style w:type="paragraph" w:customStyle="1" w:styleId="400">
    <w:name w:val="Normal_19_0_0"/>
    <w:basedOn w:val="132"/>
    <w:next w:val="401"/>
    <w:qFormat/>
    <w:uiPriority w:val="0"/>
    <w:rPr>
      <w:rFonts w:ascii="Calibri" w:hAnsi="Calibri" w:eastAsia="Times New Roman"/>
      <w:sz w:val="24"/>
    </w:rPr>
  </w:style>
  <w:style w:type="paragraph" w:customStyle="1" w:styleId="401">
    <w:name w:val="Body Text First Indent_1_0_0"/>
    <w:basedOn w:val="400"/>
    <w:qFormat/>
    <w:uiPriority w:val="0"/>
    <w:pPr>
      <w:spacing w:after="120"/>
      <w:ind w:firstLine="100"/>
    </w:pPr>
    <w:rPr>
      <w:rFonts w:eastAsia="Times New Roman"/>
    </w:rPr>
  </w:style>
  <w:style w:type="paragraph" w:customStyle="1" w:styleId="402">
    <w:name w:val="正文首行缩进1"/>
    <w:basedOn w:val="403"/>
    <w:qFormat/>
    <w:uiPriority w:val="0"/>
    <w:pPr>
      <w:spacing w:after="120" w:line="240" w:lineRule="auto"/>
      <w:ind w:firstLine="100"/>
    </w:pPr>
    <w:rPr>
      <w:rFonts w:ascii="Times New Roman" w:hAnsi="Times New Roman" w:eastAsia="宋体"/>
      <w:sz w:val="21"/>
    </w:rPr>
  </w:style>
  <w:style w:type="paragraph" w:customStyle="1" w:styleId="403">
    <w:name w:val="正文文本1"/>
    <w:basedOn w:val="1"/>
    <w:qFormat/>
    <w:uiPriority w:val="0"/>
    <w:pPr>
      <w:spacing w:line="60" w:lineRule="auto"/>
    </w:pPr>
    <w:rPr>
      <w:rFonts w:ascii="仿宋_GB2312" w:eastAsia="仿宋_GB2312"/>
      <w:sz w:val="32"/>
    </w:rPr>
  </w:style>
  <w:style w:type="paragraph" w:customStyle="1" w:styleId="404">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5">
    <w:name w:val="List Paragraph_0"/>
    <w:basedOn w:val="315"/>
    <w:qFormat/>
    <w:uiPriority w:val="0"/>
    <w:pPr>
      <w:ind w:firstLine="420"/>
    </w:pPr>
  </w:style>
  <w:style w:type="paragraph" w:customStyle="1" w:styleId="406">
    <w:name w:val="纯文本_1"/>
    <w:basedOn w:val="404"/>
    <w:qFormat/>
    <w:uiPriority w:val="0"/>
    <w:rPr>
      <w:rFonts w:ascii="宋体" w:hAnsi="Times New Roman"/>
      <w:sz w:val="20"/>
      <w:szCs w:val="21"/>
    </w:rPr>
  </w:style>
  <w:style w:type="paragraph" w:customStyle="1" w:styleId="407">
    <w:name w:val="正文_16_0_0"/>
    <w:next w:val="17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8">
    <w:name w:val="正文_11_0"/>
    <w:basedOn w:val="177"/>
    <w:qFormat/>
    <w:uiPriority w:val="0"/>
    <w:rPr>
      <w:rFonts w:ascii="Calibri" w:hAnsi="Calibri"/>
      <w:szCs w:val="20"/>
    </w:rPr>
  </w:style>
  <w:style w:type="paragraph" w:customStyle="1" w:styleId="409">
    <w:name w:val="Normal_19_0_0_0"/>
    <w:basedOn w:val="42"/>
    <w:qFormat/>
    <w:uiPriority w:val="0"/>
    <w:rPr>
      <w:rFonts w:cs="黑体"/>
      <w:szCs w:val="24"/>
    </w:rPr>
  </w:style>
  <w:style w:type="paragraph" w:customStyle="1" w:styleId="410">
    <w:name w:val="无间隔1"/>
    <w:basedOn w:val="321"/>
    <w:qFormat/>
    <w:uiPriority w:val="0"/>
    <w:rPr>
      <w:rFonts w:ascii="Calibri" w:hAnsi="Calibri" w:cs="Calibri"/>
    </w:rPr>
  </w:style>
  <w:style w:type="paragraph" w:customStyle="1" w:styleId="411">
    <w:name w:val="标题 31"/>
    <w:basedOn w:val="321"/>
    <w:next w:val="321"/>
    <w:qFormat/>
    <w:uiPriority w:val="0"/>
    <w:pPr>
      <w:keepNext/>
      <w:keepLines/>
      <w:spacing w:before="260" w:after="260" w:line="413" w:lineRule="auto"/>
      <w:outlineLvl w:val="2"/>
    </w:pPr>
    <w:rPr>
      <w:b/>
      <w:sz w:val="32"/>
      <w:szCs w:val="20"/>
    </w:rPr>
  </w:style>
  <w:style w:type="character" w:customStyle="1" w:styleId="412">
    <w:name w:val="标题 2 Char_0"/>
    <w:link w:val="413"/>
    <w:qFormat/>
    <w:uiPriority w:val="0"/>
    <w:rPr>
      <w:rFonts w:ascii="Arial" w:hAnsi="Arial" w:eastAsia="黑体"/>
      <w:b/>
      <w:sz w:val="32"/>
      <w:szCs w:val="22"/>
    </w:rPr>
  </w:style>
  <w:style w:type="paragraph" w:customStyle="1" w:styleId="413">
    <w:name w:val="标题 21"/>
    <w:basedOn w:val="43"/>
    <w:next w:val="43"/>
    <w:link w:val="412"/>
    <w:unhideWhenUsed/>
    <w:qFormat/>
    <w:uiPriority w:val="0"/>
    <w:pPr>
      <w:keepNext/>
      <w:keepLines/>
      <w:spacing w:before="260" w:after="260" w:line="413" w:lineRule="auto"/>
      <w:outlineLvl w:val="1"/>
    </w:pPr>
    <w:rPr>
      <w:rFonts w:ascii="Arial" w:hAnsi="Arial"/>
      <w:szCs w:val="22"/>
    </w:rPr>
  </w:style>
  <w:style w:type="paragraph" w:customStyle="1" w:styleId="414">
    <w:name w:val="Normal_19_1_0_0"/>
    <w:next w:val="415"/>
    <w:qFormat/>
    <w:uiPriority w:val="0"/>
    <w:pPr>
      <w:widowControl w:val="0"/>
      <w:jc w:val="both"/>
    </w:pPr>
    <w:rPr>
      <w:rFonts w:hint="default" w:ascii="Calibri" w:hAnsi="Calibri" w:eastAsia="宋体" w:cs="Times New Roman"/>
      <w:sz w:val="21"/>
      <w:szCs w:val="24"/>
      <w:lang w:val="en-US" w:eastAsia="zh-CN" w:bidi="ar-SA"/>
    </w:rPr>
  </w:style>
  <w:style w:type="paragraph" w:customStyle="1" w:styleId="415">
    <w:name w:val="正文_16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16">
    <w:name w:val="正文1_0_0"/>
    <w:basedOn w:val="43"/>
    <w:qFormat/>
    <w:uiPriority w:val="0"/>
    <w:pPr>
      <w:spacing w:line="360" w:lineRule="auto"/>
      <w:ind w:left="357" w:firstLine="420"/>
    </w:pPr>
    <w:rPr>
      <w:rFonts w:eastAsia="Times New Roman" w:cs="Arial"/>
    </w:rPr>
  </w:style>
  <w:style w:type="paragraph" w:customStyle="1" w:styleId="417">
    <w:name w:val="普通正文"/>
    <w:basedOn w:val="1"/>
    <w:qFormat/>
    <w:uiPriority w:val="0"/>
    <w:pPr>
      <w:spacing w:before="120" w:after="120" w:line="360" w:lineRule="auto"/>
      <w:ind w:firstLine="480"/>
      <w:jc w:val="left"/>
    </w:pPr>
    <w:rPr>
      <w:rFonts w:ascii="Arial" w:hAnsi="Arial"/>
      <w:sz w:val="24"/>
      <w:szCs w:val="24"/>
    </w:rPr>
  </w:style>
  <w:style w:type="paragraph" w:customStyle="1" w:styleId="418">
    <w:name w:val="正文空2字"/>
    <w:basedOn w:val="419"/>
    <w:qFormat/>
    <w:uiPriority w:val="99"/>
    <w:pPr>
      <w:widowControl w:val="0"/>
      <w:spacing w:line="560" w:lineRule="exact"/>
      <w:ind w:firstLine="640"/>
    </w:pPr>
    <w:rPr>
      <w:rFonts w:ascii="仿宋_GB2312" w:hAnsi="仿宋_GB2312" w:cs="仿宋_GB2312"/>
      <w:lang w:val="zh-TW"/>
    </w:rPr>
  </w:style>
  <w:style w:type="paragraph" w:customStyle="1" w:styleId="419">
    <w:name w:val="左对齐正文"/>
    <w:qFormat/>
    <w:uiPriority w:val="99"/>
    <w:rPr>
      <w:rFonts w:hint="default" w:ascii="Calibri" w:hAnsi="Calibri" w:eastAsia="仿宋_GB2312" w:cs="Calibri"/>
      <w:sz w:val="32"/>
      <w:szCs w:val="32"/>
      <w:lang w:val="en-US" w:eastAsia="zh-CN" w:bidi="ar-SA"/>
    </w:rPr>
  </w:style>
  <w:style w:type="paragraph" w:customStyle="1" w:styleId="420">
    <w:name w:val="普通(网站)1"/>
    <w:basedOn w:val="1"/>
    <w:qFormat/>
    <w:uiPriority w:val="0"/>
    <w:rPr>
      <w:sz w:val="24"/>
    </w:rPr>
  </w:style>
  <w:style w:type="character" w:customStyle="1" w:styleId="421">
    <w:name w:val="16"/>
    <w:link w:val="1"/>
    <w:qFormat/>
    <w:uiPriority w:val="0"/>
    <w:rPr>
      <w:rFonts w:ascii="Times New Roman" w:hAnsi="Times New Roman"/>
      <w:sz w:val="21"/>
      <w:szCs w:val="21"/>
      <w:lang w:val="en-US" w:eastAsia="zh-CN" w:bidi="ar-SA"/>
    </w:rPr>
  </w:style>
  <w:style w:type="paragraph" w:customStyle="1" w:styleId="422">
    <w:name w:val="正文文本_0"/>
    <w:basedOn w:val="315"/>
    <w:next w:val="423"/>
    <w:qFormat/>
    <w:uiPriority w:val="0"/>
    <w:pPr>
      <w:spacing w:line="60" w:lineRule="auto"/>
    </w:pPr>
    <w:rPr>
      <w:rFonts w:ascii="仿宋_GB2312" w:eastAsia="仿宋_GB2312"/>
      <w:sz w:val="32"/>
    </w:rPr>
  </w:style>
  <w:style w:type="paragraph" w:customStyle="1" w:styleId="423">
    <w:name w:val="正文缩进_1"/>
    <w:basedOn w:val="315"/>
    <w:next w:val="315"/>
    <w:qFormat/>
    <w:uiPriority w:val="0"/>
    <w:pPr>
      <w:ind w:firstLine="420"/>
    </w:pPr>
    <w:rPr>
      <w:rFonts w:ascii="宋体"/>
      <w:color w:val="000000"/>
      <w:sz w:val="24"/>
      <w:szCs w:val="20"/>
    </w:rPr>
  </w:style>
  <w:style w:type="paragraph" w:customStyle="1" w:styleId="424">
    <w:name w:val="Table Paragraph"/>
    <w:basedOn w:val="132"/>
    <w:qFormat/>
    <w:uiPriority w:val="1"/>
    <w:rPr>
      <w:rFonts w:ascii="宋体" w:hAnsi="宋体" w:cs="宋体"/>
      <w:sz w:val="22"/>
      <w:lang w:val="zh-CN" w:bidi="zh-CN"/>
    </w:rPr>
  </w:style>
  <w:style w:type="paragraph" w:customStyle="1" w:styleId="425">
    <w:name w:val="Normal_19_2"/>
    <w:basedOn w:val="426"/>
    <w:qFormat/>
    <w:uiPriority w:val="0"/>
    <w:rPr>
      <w:rFonts w:ascii="Times New Roman" w:hAnsi="Times New Roman"/>
      <w:szCs w:val="21"/>
    </w:rPr>
  </w:style>
  <w:style w:type="paragraph" w:customStyle="1" w:styleId="426">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7">
    <w:name w:val="正文文本2"/>
    <w:basedOn w:val="175"/>
    <w:qFormat/>
    <w:uiPriority w:val="0"/>
    <w:pPr>
      <w:spacing w:line="60" w:lineRule="auto"/>
    </w:pPr>
    <w:rPr>
      <w:rFonts w:ascii="仿宋_GB2312" w:eastAsia="仿宋_GB2312"/>
      <w:sz w:val="32"/>
      <w:szCs w:val="22"/>
    </w:rPr>
  </w:style>
  <w:style w:type="paragraph" w:customStyle="1" w:styleId="428">
    <w:name w:val="正文1_0"/>
    <w:basedOn w:val="404"/>
    <w:qFormat/>
    <w:uiPriority w:val="0"/>
    <w:pPr>
      <w:widowControl/>
      <w:spacing w:line="360" w:lineRule="auto"/>
      <w:ind w:left="357" w:firstLine="420"/>
      <w:jc w:val="left"/>
    </w:pPr>
    <w:rPr>
      <w:rFonts w:cs="Arial"/>
      <w:szCs w:val="20"/>
    </w:rPr>
  </w:style>
  <w:style w:type="paragraph" w:customStyle="1" w:styleId="429">
    <w:name w:val="Normal_19_2_0"/>
    <w:basedOn w:val="430"/>
    <w:qFormat/>
    <w:uiPriority w:val="0"/>
    <w:rPr>
      <w:rFonts w:ascii="Times New Roman" w:hAnsi="Times New Roman"/>
      <w:szCs w:val="21"/>
    </w:rPr>
  </w:style>
  <w:style w:type="paragraph" w:customStyle="1" w:styleId="430">
    <w:name w:val="正文_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1">
    <w:name w:val="正文缩进1"/>
    <w:basedOn w:val="1"/>
    <w:qFormat/>
    <w:uiPriority w:val="0"/>
    <w:pPr>
      <w:ind w:firstLine="420"/>
      <w:jc w:val="left"/>
    </w:pPr>
    <w:rPr>
      <w:rFonts w:ascii="宋体" w:hAnsi="Calibri" w:eastAsia="宋体" w:cs="Times New Roman"/>
      <w:sz w:val="24"/>
    </w:rPr>
  </w:style>
  <w:style w:type="paragraph" w:customStyle="1" w:styleId="432">
    <w:name w:val="纯文本1"/>
    <w:basedOn w:val="176"/>
    <w:qFormat/>
    <w:uiPriority w:val="0"/>
    <w:rPr>
      <w:rFonts w:ascii="宋体" w:hAnsi="Courier New" w:eastAsia="宋体" w:cs="Times New Roman"/>
    </w:rPr>
  </w:style>
  <w:style w:type="paragraph" w:customStyle="1" w:styleId="433">
    <w:name w:val="Normal_21_0"/>
    <w:next w:val="43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34">
    <w:name w:val="Heading 1_0"/>
    <w:basedOn w:val="433"/>
    <w:next w:val="433"/>
    <w:qFormat/>
    <w:uiPriority w:val="0"/>
    <w:pPr>
      <w:keepNext/>
      <w:keepLines/>
      <w:spacing w:before="240" w:after="120" w:line="300" w:lineRule="auto"/>
      <w:jc w:val="center"/>
      <w:outlineLvl w:val="0"/>
    </w:pPr>
    <w:rPr>
      <w:rFonts w:ascii="宋体"/>
      <w:b/>
      <w:sz w:val="32"/>
      <w:szCs w:val="20"/>
    </w:rPr>
  </w:style>
  <w:style w:type="paragraph" w:customStyle="1" w:styleId="435">
    <w:name w:val="正文_12_0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36">
    <w:name w:val="正文文本 字符"/>
    <w:link w:val="1"/>
    <w:qFormat/>
    <w:uiPriority w:val="0"/>
    <w:rPr>
      <w:rFonts w:ascii="楷体_GB2312" w:hAnsi="Arial" w:eastAsia="楷体_GB2312" w:cs="Times New Roman"/>
      <w:sz w:val="28"/>
      <w:szCs w:val="28"/>
    </w:rPr>
  </w:style>
  <w:style w:type="character" w:customStyle="1" w:styleId="437">
    <w:name w:val="正文文本缩进 字符"/>
    <w:link w:val="1"/>
    <w:qFormat/>
    <w:uiPriority w:val="0"/>
    <w:rPr>
      <w:rFonts w:ascii="楷体_GB2312" w:hAnsi="Times New Roman" w:eastAsia="楷体_GB2312" w:cs="Times New Roman"/>
      <w:sz w:val="32"/>
      <w:szCs w:val="32"/>
    </w:rPr>
  </w:style>
  <w:style w:type="character" w:customStyle="1" w:styleId="438">
    <w:name w:val="正文文本 字符1"/>
    <w:link w:val="1"/>
    <w:qFormat/>
    <w:uiPriority w:val="0"/>
    <w:rPr>
      <w:rFonts w:ascii="Calibri" w:hAnsi="Calibri"/>
      <w:sz w:val="28"/>
      <w:szCs w:val="24"/>
    </w:rPr>
  </w:style>
  <w:style w:type="character" w:customStyle="1" w:styleId="439">
    <w:name w:val="正文文本首行缩进 字符"/>
    <w:link w:val="1"/>
    <w:qFormat/>
    <w:uiPriority w:val="0"/>
    <w:rPr>
      <w:rFonts w:ascii="仿宋_GB2312" w:hAnsi="Calibri" w:eastAsia="仿宋_GB2312"/>
      <w:sz w:val="30"/>
      <w:szCs w:val="30"/>
    </w:rPr>
  </w:style>
  <w:style w:type="paragraph" w:customStyle="1" w:styleId="440">
    <w:name w:val="索引 41"/>
    <w:basedOn w:val="1"/>
    <w:next w:val="1"/>
    <w:semiHidden/>
    <w:qFormat/>
    <w:uiPriority w:val="0"/>
    <w:pPr>
      <w:ind w:left="1260"/>
    </w:pPr>
    <w:rPr>
      <w:rFonts w:eastAsia="Calibri" w:cs="宋体"/>
      <w:sz w:val="20"/>
      <w:szCs w:val="21"/>
      <w:lang w:val="zh-CN"/>
    </w:rPr>
  </w:style>
  <w:style w:type="character" w:customStyle="1" w:styleId="441">
    <w:name w:val="font5 Char"/>
    <w:link w:val="1"/>
    <w:qFormat/>
    <w:uiPriority w:val="0"/>
    <w:rPr>
      <w:rFonts w:ascii="宋体" w:hAnsi="宋体" w:eastAsia="宋体"/>
      <w:sz w:val="28"/>
      <w:szCs w:val="28"/>
      <w:lang w:val="en-US" w:eastAsia="zh-CN" w:bidi="ar-SA"/>
    </w:rPr>
  </w:style>
  <w:style w:type="character" w:customStyle="1" w:styleId="442">
    <w:name w:val="二级目录 Char"/>
    <w:link w:val="443"/>
    <w:qFormat/>
    <w:uiPriority w:val="0"/>
    <w:rPr>
      <w:b/>
      <w:sz w:val="30"/>
      <w:szCs w:val="28"/>
    </w:rPr>
  </w:style>
  <w:style w:type="paragraph" w:customStyle="1" w:styleId="443">
    <w:name w:val="二级目录"/>
    <w:next w:val="1"/>
    <w:link w:val="442"/>
    <w:qFormat/>
    <w:uiPriority w:val="0"/>
    <w:pPr>
      <w:numPr>
        <w:ilvl w:val="0"/>
        <w:numId w:val="1"/>
      </w:numPr>
      <w:tabs>
        <w:tab w:val="left" w:pos="907"/>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444">
    <w:name w:val="列出段落 Char"/>
    <w:link w:val="445"/>
    <w:qFormat/>
    <w:uiPriority w:val="0"/>
    <w:rPr>
      <w:rFonts w:ascii="Calibri" w:hAnsi="Calibri"/>
      <w:sz w:val="24"/>
      <w:szCs w:val="24"/>
      <w:lang w:eastAsia="en-US" w:bidi="en-US"/>
    </w:rPr>
  </w:style>
  <w:style w:type="paragraph" w:customStyle="1" w:styleId="445">
    <w:name w:val="列出段落1"/>
    <w:basedOn w:val="1"/>
    <w:link w:val="444"/>
    <w:qFormat/>
    <w:uiPriority w:val="0"/>
    <w:pPr>
      <w:widowControl/>
      <w:ind w:left="720"/>
      <w:contextualSpacing/>
      <w:jc w:val="left"/>
    </w:pPr>
    <w:rPr>
      <w:sz w:val="24"/>
      <w:szCs w:val="24"/>
      <w:lang w:eastAsia="en-US" w:bidi="en-US"/>
    </w:rPr>
  </w:style>
  <w:style w:type="paragraph" w:customStyle="1" w:styleId="446">
    <w:name w:val="Body Text(ch)"/>
    <w:basedOn w:val="1"/>
    <w:qFormat/>
    <w:uiPriority w:val="0"/>
    <w:pPr>
      <w:spacing w:after="120"/>
    </w:pPr>
    <w:rPr>
      <w:rFonts w:ascii="宋体" w:hAnsi="Arial"/>
      <w:bCs/>
      <w:iCs/>
      <w:szCs w:val="24"/>
    </w:rPr>
  </w:style>
  <w:style w:type="paragraph" w:customStyle="1" w:styleId="44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4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49">
    <w:name w:val="Char"/>
    <w:basedOn w:val="1"/>
    <w:qFormat/>
    <w:uiPriority w:val="0"/>
    <w:pPr>
      <w:tabs>
        <w:tab w:val="left" w:pos="360"/>
      </w:tabs>
      <w:ind w:firstLine="200"/>
    </w:pPr>
    <w:rPr>
      <w:rFonts w:ascii="Times New Roman" w:hAnsi="Times New Roman"/>
      <w:sz w:val="28"/>
      <w:szCs w:val="30"/>
    </w:rPr>
  </w:style>
  <w:style w:type="paragraph" w:customStyle="1" w:styleId="450">
    <w:name w:val="Char1"/>
    <w:basedOn w:val="68"/>
    <w:qFormat/>
    <w:uiPriority w:val="0"/>
    <w:rPr>
      <w:rFonts w:ascii="Tahoma" w:hAnsi="Tahoma"/>
      <w:sz w:val="24"/>
      <w:szCs w:val="24"/>
    </w:rPr>
  </w:style>
  <w:style w:type="paragraph" w:customStyle="1" w:styleId="451">
    <w:name w:val="table_lines"/>
    <w:basedOn w:val="1"/>
    <w:qFormat/>
    <w:uiPriority w:val="0"/>
    <w:pPr>
      <w:widowControl/>
      <w:jc w:val="left"/>
    </w:pPr>
    <w:rPr>
      <w:rFonts w:ascii="Times New Roman" w:hAnsi="Times New Roman"/>
      <w:sz w:val="20"/>
      <w:szCs w:val="20"/>
      <w:lang w:val="de-DE" w:eastAsia="de-DE"/>
    </w:rPr>
  </w:style>
  <w:style w:type="paragraph" w:customStyle="1" w:styleId="452">
    <w:name w:val="附录1"/>
    <w:qFormat/>
    <w:uiPriority w:val="0"/>
    <w:pPr>
      <w:tabs>
        <w:tab w:val="left" w:pos="907"/>
      </w:tabs>
      <w:spacing w:before="240" w:line="600" w:lineRule="atLeast"/>
    </w:pPr>
    <w:rPr>
      <w:rFonts w:hint="default" w:ascii="Times New Roman" w:hAnsi="Times New Roman" w:eastAsia="宋体" w:cs="Times New Roman"/>
      <w:b/>
      <w:i/>
      <w:sz w:val="28"/>
      <w:lang w:val="en-US" w:eastAsia="zh-CN" w:bidi="ar-SA"/>
    </w:rPr>
  </w:style>
  <w:style w:type="paragraph" w:customStyle="1" w:styleId="453">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54">
    <w:name w:val="Char Char Char Char"/>
    <w:basedOn w:val="68"/>
    <w:qFormat/>
    <w:uiPriority w:val="0"/>
    <w:pPr>
      <w:spacing w:line="360" w:lineRule="auto"/>
    </w:pPr>
    <w:rPr>
      <w:rFonts w:ascii="Tahoma" w:hAnsi="Tahoma"/>
      <w:sz w:val="24"/>
      <w:szCs w:val="24"/>
    </w:rPr>
  </w:style>
  <w:style w:type="paragraph" w:customStyle="1" w:styleId="455">
    <w:name w:val="4"/>
    <w:basedOn w:val="1"/>
    <w:next w:val="103"/>
    <w:qFormat/>
    <w:uiPriority w:val="0"/>
    <w:pPr>
      <w:spacing w:line="360" w:lineRule="auto"/>
      <w:ind w:firstLine="420"/>
    </w:pPr>
    <w:rPr>
      <w:rFonts w:ascii="Times New Roman" w:hAnsi="Times New Roman"/>
      <w:color w:val="FF0000"/>
      <w:sz w:val="24"/>
      <w:szCs w:val="24"/>
    </w:rPr>
  </w:style>
  <w:style w:type="paragraph" w:customStyle="1" w:styleId="456">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57">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58">
    <w:name w:val="样式1"/>
    <w:basedOn w:val="1"/>
    <w:qFormat/>
    <w:uiPriority w:val="0"/>
    <w:pPr>
      <w:numPr>
        <w:ilvl w:val="0"/>
        <w:numId w:val="2"/>
      </w:numPr>
      <w:tabs>
        <w:tab w:val="left" w:pos="709"/>
      </w:tabs>
    </w:pPr>
    <w:rPr>
      <w:rFonts w:ascii="宋体" w:hAnsi="宋体"/>
      <w:szCs w:val="21"/>
    </w:rPr>
  </w:style>
  <w:style w:type="paragraph" w:customStyle="1" w:styleId="459">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6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6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62">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6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6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65">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6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67">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68">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69">
    <w:name w:val="Char Char Char Char1"/>
    <w:basedOn w:val="68"/>
    <w:qFormat/>
    <w:uiPriority w:val="0"/>
    <w:pPr>
      <w:spacing w:line="360" w:lineRule="auto"/>
    </w:pPr>
    <w:rPr>
      <w:rFonts w:ascii="Tahoma" w:hAnsi="Tahoma"/>
      <w:sz w:val="24"/>
      <w:szCs w:val="24"/>
    </w:rPr>
  </w:style>
  <w:style w:type="paragraph" w:customStyle="1" w:styleId="470">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71">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72">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73">
    <w:name w:val="修订1"/>
    <w:semiHidden/>
    <w:qFormat/>
    <w:uiPriority w:val="99"/>
    <w:rPr>
      <w:rFonts w:hint="default" w:ascii="Times New Roman" w:hAnsi="Times New Roman" w:eastAsia="宋体" w:cs="Times New Roman"/>
      <w:sz w:val="21"/>
      <w:szCs w:val="21"/>
      <w:lang w:val="en-US" w:eastAsia="zh-CN" w:bidi="ar-SA"/>
    </w:rPr>
  </w:style>
  <w:style w:type="table" w:customStyle="1" w:styleId="474">
    <w:name w:val="Table Normal"/>
    <w:qFormat/>
    <w:uiPriority w:val="0"/>
    <w:rPr>
      <w:lang w:val="en-US" w:eastAsia="zh-CN" w:bidi="ar-SA"/>
    </w:rPr>
  </w:style>
  <w:style w:type="paragraph" w:customStyle="1" w:styleId="475">
    <w:name w:val="正文文本12"/>
    <w:basedOn w:val="1"/>
    <w:qFormat/>
    <w:uiPriority w:val="1"/>
    <w:pPr>
      <w:ind w:left="120"/>
    </w:pPr>
    <w:rPr>
      <w:rFonts w:ascii="宋体" w:hAnsi="宋体" w:cs="宋体"/>
      <w:szCs w:val="21"/>
      <w:lang w:val="zh-CN" w:bidi="zh-CN"/>
    </w:rPr>
  </w:style>
  <w:style w:type="paragraph" w:customStyle="1" w:styleId="476">
    <w:name w:val="首行缩进"/>
    <w:basedOn w:val="1"/>
    <w:qFormat/>
    <w:uiPriority w:val="0"/>
    <w:pPr>
      <w:ind w:firstLine="480"/>
    </w:pPr>
    <w:rPr>
      <w:rFonts w:ascii="Times New Roman" w:hAnsi="Times New Roman"/>
      <w:szCs w:val="21"/>
      <w:lang w:val="zh-CN"/>
    </w:rPr>
  </w:style>
  <w:style w:type="paragraph" w:customStyle="1" w:styleId="477">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78">
    <w:name w:val="15"/>
    <w:link w:val="1"/>
    <w:qFormat/>
    <w:uiPriority w:val="0"/>
    <w:rPr>
      <w:rFonts w:ascii="Times New Roman" w:hAnsi="Times New Roman" w:cs="Times New Roman"/>
    </w:rPr>
  </w:style>
  <w:style w:type="paragraph" w:customStyle="1" w:styleId="479">
    <w:name w:val="正文文本缩进 2_0"/>
    <w:basedOn w:val="315"/>
    <w:qFormat/>
    <w:uiPriority w:val="0"/>
    <w:pPr>
      <w:spacing w:line="540" w:lineRule="exact"/>
      <w:ind w:firstLine="720"/>
      <w:jc w:val="left"/>
    </w:pPr>
    <w:rPr>
      <w:rFonts w:ascii="仿宋_GB2312" w:hAnsi="仿宋_GB2312" w:cs="宋体"/>
      <w:sz w:val="32"/>
      <w:szCs w:val="32"/>
    </w:rPr>
  </w:style>
  <w:style w:type="character" w:customStyle="1" w:styleId="480">
    <w:name w:val="10"/>
    <w:link w:val="1"/>
    <w:qFormat/>
    <w:uiPriority w:val="0"/>
    <w:rPr>
      <w:rFonts w:ascii="Times New Roman" w:hAnsi="Times New Roman" w:cs="Times New Roman"/>
    </w:rPr>
  </w:style>
  <w:style w:type="paragraph" w:customStyle="1" w:styleId="481">
    <w:name w:val="正文_16_1"/>
    <w:basedOn w:val="1"/>
    <w:qFormat/>
    <w:uiPriority w:val="0"/>
    <w:rPr>
      <w:rFonts w:ascii="Times New Roman" w:hAnsi="Times New Roman"/>
      <w:szCs w:val="21"/>
    </w:rPr>
  </w:style>
  <w:style w:type="paragraph" w:customStyle="1" w:styleId="482">
    <w:name w:val="页脚1"/>
    <w:basedOn w:val="1"/>
    <w:qFormat/>
    <w:uiPriority w:val="0"/>
    <w:pPr>
      <w:tabs>
        <w:tab w:val="center" w:pos="4153"/>
        <w:tab w:val="right" w:pos="8306"/>
      </w:tabs>
      <w:jc w:val="left"/>
    </w:pPr>
    <w:rPr>
      <w:sz w:val="18"/>
      <w:szCs w:val="18"/>
    </w:rPr>
  </w:style>
  <w:style w:type="character" w:customStyle="1" w:styleId="483">
    <w:name w:val="页码1"/>
    <w:link w:val="1"/>
    <w:qFormat/>
    <w:uiPriority w:val="0"/>
  </w:style>
  <w:style w:type="paragraph" w:customStyle="1" w:styleId="484">
    <w:name w:val="*正文"/>
    <w:basedOn w:val="40"/>
    <w:qFormat/>
    <w:uiPriority w:val="0"/>
    <w:pPr>
      <w:ind w:firstLine="200"/>
    </w:pPr>
    <w:rPr>
      <w:rFonts w:ascii="宋体" w:hAnsi="宋体"/>
      <w:color w:val="000000"/>
      <w:sz w:val="24"/>
      <w:szCs w:val="24"/>
    </w:rPr>
  </w:style>
  <w:style w:type="paragraph" w:customStyle="1" w:styleId="485">
    <w:name w:val="*正文_0"/>
    <w:basedOn w:val="486"/>
    <w:qFormat/>
    <w:uiPriority w:val="0"/>
    <w:pPr>
      <w:spacing w:line="360" w:lineRule="auto"/>
      <w:ind w:firstLine="200"/>
    </w:pPr>
    <w:rPr>
      <w:rFonts w:ascii="宋体" w:hAnsi="宋体" w:eastAsia="Arial" w:cs="Arial"/>
      <w:color w:val="000000"/>
      <w:sz w:val="24"/>
    </w:rPr>
  </w:style>
  <w:style w:type="paragraph" w:customStyle="1" w:styleId="486">
    <w:name w:val="正文缩进_2"/>
    <w:basedOn w:val="338"/>
    <w:unhideWhenUsed/>
    <w:qFormat/>
    <w:uiPriority w:val="0"/>
    <w:pPr>
      <w:widowControl/>
      <w:ind w:firstLine="420"/>
      <w:jc w:val="left"/>
    </w:pPr>
    <w:rPr>
      <w:rFonts w:ascii="Times New Roman" w:hAnsi="Times New Roman"/>
      <w:sz w:val="20"/>
      <w:szCs w:val="24"/>
    </w:rPr>
  </w:style>
  <w:style w:type="paragraph" w:customStyle="1" w:styleId="487">
    <w:name w:val="*正文_0_0"/>
    <w:basedOn w:val="338"/>
    <w:qFormat/>
    <w:uiPriority w:val="0"/>
    <w:pPr>
      <w:widowControl/>
      <w:spacing w:line="360" w:lineRule="auto"/>
      <w:ind w:firstLine="200"/>
      <w:jc w:val="left"/>
    </w:pPr>
    <w:rPr>
      <w:rFonts w:ascii="宋体" w:hAnsi="宋体" w:eastAsia="Arial" w:cs="Arial"/>
      <w:color w:val="000000"/>
      <w:sz w:val="24"/>
      <w:szCs w:val="24"/>
    </w:rPr>
  </w:style>
  <w:style w:type="paragraph" w:customStyle="1" w:styleId="488">
    <w:name w:val="无间隔1_0_0"/>
    <w:basedOn w:val="338"/>
    <w:qFormat/>
    <w:uiPriority w:val="0"/>
    <w:rPr>
      <w:rFonts w:ascii="Times New Roman" w:hAnsi="Times New Roman"/>
      <w:szCs w:val="21"/>
    </w:rPr>
  </w:style>
  <w:style w:type="paragraph" w:customStyle="1" w:styleId="489">
    <w:name w:val="正文_0_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490">
    <w:name w:val="标题 4_0"/>
    <w:basedOn w:val="491"/>
    <w:next w:val="491"/>
    <w:unhideWhenUsed/>
    <w:qFormat/>
    <w:uiPriority w:val="9"/>
    <w:pPr>
      <w:keepNext/>
      <w:keepLines/>
      <w:spacing w:before="280" w:after="290" w:line="372" w:lineRule="auto"/>
      <w:outlineLvl w:val="3"/>
    </w:pPr>
    <w:rPr>
      <w:rFonts w:ascii="Arial" w:hAnsi="Arial" w:eastAsia="黑体"/>
      <w:b/>
      <w:sz w:val="28"/>
    </w:rPr>
  </w:style>
  <w:style w:type="paragraph" w:customStyle="1" w:styleId="491">
    <w:name w:val="正文4"/>
    <w:qFormat/>
    <w:uiPriority w:val="0"/>
    <w:pPr>
      <w:widowControl w:val="0"/>
      <w:jc w:val="both"/>
    </w:pPr>
    <w:rPr>
      <w:rFonts w:hint="default" w:ascii="Calibri" w:hAnsi="Calibri" w:eastAsia="宋体" w:cs="Times New Roman"/>
      <w:lang w:val="en-US" w:eastAsia="zh-CN" w:bidi="ar-SA"/>
    </w:rPr>
  </w:style>
  <w:style w:type="paragraph" w:customStyle="1" w:styleId="492">
    <w:name w:val="正文_3_0_0"/>
    <w:qFormat/>
    <w:uiPriority w:val="0"/>
    <w:pPr>
      <w:widowControl w:val="0"/>
      <w:jc w:val="both"/>
    </w:pPr>
    <w:rPr>
      <w:rFonts w:hint="default" w:ascii="Times New Roman" w:hAnsi="Times New Roman" w:eastAsia="宋体" w:cs="Times New Roman"/>
      <w:lang w:val="en-US" w:eastAsia="zh-CN" w:bidi="ar-SA"/>
    </w:rPr>
  </w:style>
  <w:style w:type="paragraph" w:customStyle="1" w:styleId="493">
    <w:name w:val="p17_0_0"/>
    <w:basedOn w:val="381"/>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494">
    <w:name w:val="p17_0"/>
    <w:basedOn w:val="43"/>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495">
    <w:name w:val="普通(网站)11"/>
    <w:basedOn w:val="1"/>
    <w:qFormat/>
    <w:uiPriority w:val="99"/>
    <w:rPr>
      <w:sz w:val="24"/>
    </w:rPr>
  </w:style>
  <w:style w:type="paragraph" w:customStyle="1" w:styleId="496">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Organi</Company>
  <Pages>40</Pages>
  <Words>11232</Words>
  <Characters>11939</Characters>
  <TotalTime>1</TotalTime>
  <ScaleCrop>false</ScaleCrop>
  <LinksUpToDate>false</LinksUpToDate>
  <CharactersWithSpaces>12093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2023-07-23T13:07:00Z</dcterms:created>
  <dc:creator>宿迁政府采</dc:creator>
  <cp:lastModifiedBy>cji****@***b.vip</cp:lastModifiedBy>
  <dcterms:modified xsi:type="dcterms:W3CDTF">2026-06-17T08:02:29Z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eyJoZGlkIjoiMGU4MjMwMGJjMjNiZmZjYzQ3YWI2OTdkMDY4OTRkMTAiLCJ1c2VySWQiOiIxNzkwNDI5OTU1In0=</vt:lpwstr>
  </property>
  <property fmtid="{D5CDD505-2E9C-101B-9397-08002B2CF9AE}" pid="3" name="KSOProductBuildVer">
    <vt:lpwstr>2052-12.1.0.26895</vt:lpwstr>
  </property>
  <property fmtid="{D5CDD505-2E9C-101B-9397-08002B2CF9AE}" pid="4" name="ICV">
    <vt:lpwstr>9F323A5036374BF9B91573F8DFC50B9C_12</vt:lpwstr>
  </property>
</Properties>
</file>